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1725924"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ca7504fb-a4f4-48c8-ab7c-756ffe56e67b"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5858e69b-b955-4d5b-94a8-f3a644af01d4"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Педсовет</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↵МБОУ"Краснозоринская СОШ"Боковского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11060531)</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«История»</w:t>
      </w:r>
    </w:p>
    <w:p>
      <w:pPr>
        <w:spacing w:before="0" w:after="0" w:line="408"/>
        <w:ind w:left="120"/>
        <w:jc w:val="center"/>
      </w:pPr>
      <w:r>
        <w:rPr>
          <w:rFonts w:ascii="Times New Roman" w:hAnsi="Times New Roman"/>
          <w:b w:val="false"/>
          <w:i w:val="false"/>
          <w:color w:val="000000"/>
          <w:sz w:val="28"/>
        </w:rPr>
        <w:t xml:space="preserve">для обучающихся 5-9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f4f51048-cb84-4c82-af6a-284ffbd4033b" w:id="3"/>
      <w:r>
        <w:rPr>
          <w:rFonts w:ascii="Times New Roman" w:hAnsi="Times New Roman"/>
          <w:b/>
          <w:i w:val="false"/>
          <w:color w:val="000000"/>
          <w:sz w:val="28"/>
        </w:rPr>
        <w:t>п. Краснозоринский</w:t>
      </w:r>
      <w:bookmarkEnd w:id="3"/>
      <w:r>
        <w:rPr>
          <w:rFonts w:ascii="Times New Roman" w:hAnsi="Times New Roman"/>
          <w:b/>
          <w:i w:val="false"/>
          <w:color w:val="000000"/>
          <w:sz w:val="28"/>
        </w:rPr>
        <w:t xml:space="preserve"> </w:t>
      </w:r>
      <w:bookmarkStart w:name="0607e6f3-e82e-49a9-b315-c957a5fafe42" w:id="4"/>
      <w:r>
        <w:rPr>
          <w:rFonts w:ascii="Times New Roman" w:hAnsi="Times New Roman"/>
          <w:b/>
          <w:i w:val="false"/>
          <w:color w:val="000000"/>
          <w:sz w:val="28"/>
        </w:rPr>
        <w:t>2026 г.</w:t>
      </w:r>
      <w:bookmarkEnd w:id="4"/>
    </w:p>
    <w:p>
      <w:pPr>
        <w:spacing w:before="0" w:after="0"/>
        <w:ind w:left="120"/>
        <w:jc w:val="left"/>
      </w:pPr>
    </w:p>
    <w:bookmarkStart w:name="block-91725924" w:id="5"/>
    <w:p>
      <w:pPr>
        <w:sectPr>
          <w:pgSz w:w="11906" w:h="16383" w:orient="portrait"/>
        </w:sectPr>
      </w:pPr>
    </w:p>
    <w:bookmarkEnd w:id="5"/>
    <w:bookmarkEnd w:id="0"/>
    <w:bookmarkStart w:name="block-91725932" w:id="6"/>
    <w:p>
      <w:pPr>
        <w:spacing w:before="0" w:after="0"/>
        <w:ind w:left="120"/>
        <w:jc w:val="left"/>
      </w:pPr>
    </w:p>
    <w:p>
      <w:pPr>
        <w:spacing w:before="0" w:after="0"/>
        <w:ind w:left="120"/>
        <w:jc w:val="left"/>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left="120"/>
        <w:jc w:val="both"/>
      </w:pPr>
      <w:r>
        <w:rPr>
          <w:rFonts w:ascii="Times New Roman" w:hAnsi="Times New Roman"/>
          <w:b/>
          <w:i w:val="false"/>
          <w:color w:val="000000"/>
          <w:sz w:val="28"/>
        </w:rPr>
        <w:t>ОБЩАЯ ХАРАКТЕРИСТИКА УЧЕБНОГО ПРЕДМЕТА «ИСТОРИЯ»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pPr>
        <w:spacing w:before="0" w:after="0" w:line="264"/>
        <w:ind w:firstLine="600"/>
        <w:jc w:val="both"/>
      </w:pPr>
      <w:r>
        <w:rPr>
          <w:rFonts w:ascii="Times New Roman" w:hAnsi="Times New Roman"/>
          <w:b w:val="false"/>
          <w:i w:val="false"/>
          <w:color w:val="000000"/>
          <w:sz w:val="28"/>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pPr>
        <w:spacing w:before="0" w:after="0" w:line="264"/>
        <w:ind w:firstLine="600"/>
        <w:jc w:val="both"/>
      </w:pPr>
      <w:r>
        <w:rPr>
          <w:rFonts w:ascii="Times New Roman" w:hAnsi="Times New Roman"/>
          <w:b w:val="false"/>
          <w:i w:val="false"/>
          <w:color w:val="000000"/>
          <w:sz w:val="28"/>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ЦЕЛИ ИЗУЧЕНИЯ </w:t>
      </w:r>
      <w:r>
        <w:rPr>
          <w:rFonts w:ascii="Times New Roman" w:hAnsi="Times New Roman"/>
          <w:b/>
          <w:i w:val="false"/>
          <w:color w:val="000000"/>
          <w:sz w:val="28"/>
        </w:rPr>
        <w:t>УЧЕБНОГО ПРЕДМЕТА «ИСТОРИЯ»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pPr>
        <w:spacing w:before="0" w:after="0" w:line="264"/>
        <w:ind w:firstLine="600"/>
        <w:jc w:val="both"/>
      </w:pPr>
      <w:r>
        <w:rPr>
          <w:rFonts w:ascii="Times New Roman" w:hAnsi="Times New Roman"/>
          <w:b/>
          <w:i w:val="false"/>
          <w:color w:val="000000"/>
          <w:sz w:val="28"/>
        </w:rPr>
        <w:t>Задачами изучения истории являются:</w:t>
      </w:r>
    </w:p>
    <w:p>
      <w:pPr>
        <w:numPr>
          <w:ilvl w:val="0"/>
          <w:numId w:val="1"/>
        </w:numPr>
        <w:spacing w:before="0" w:after="0" w:line="264"/>
        <w:jc w:val="both"/>
      </w:pPr>
      <w:r>
        <w:rPr>
          <w:rFonts w:ascii="Times New Roman" w:hAnsi="Times New Roman"/>
          <w:b w:val="false"/>
          <w:i w:val="false"/>
          <w:color w:val="000000"/>
          <w:sz w:val="28"/>
        </w:rPr>
        <w:t>формирование у молодого поколения ориентиров для гражданской, этнонациональной, социальной, культурной самоидентификации в окружающем мире;</w:t>
      </w:r>
    </w:p>
    <w:p>
      <w:pPr>
        <w:numPr>
          <w:ilvl w:val="0"/>
          <w:numId w:val="1"/>
        </w:numPr>
        <w:spacing w:before="0" w:after="0" w:line="264"/>
        <w:jc w:val="both"/>
      </w:pPr>
      <w:r>
        <w:rPr>
          <w:rFonts w:ascii="Times New Roman" w:hAnsi="Times New Roman"/>
          <w:b w:val="false"/>
          <w:i w:val="false"/>
          <w:color w:val="000000"/>
          <w:sz w:val="28"/>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pPr>
        <w:numPr>
          <w:ilvl w:val="0"/>
          <w:numId w:val="1"/>
        </w:numPr>
        <w:spacing w:before="0" w:after="0" w:line="264"/>
        <w:jc w:val="both"/>
      </w:pPr>
      <w:r>
        <w:rPr>
          <w:rFonts w:ascii="Times New Roman" w:hAnsi="Times New Roman"/>
          <w:b w:val="false"/>
          <w:i w:val="false"/>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pPr>
        <w:numPr>
          <w:ilvl w:val="0"/>
          <w:numId w:val="1"/>
        </w:numPr>
        <w:spacing w:before="0" w:after="0" w:line="264"/>
        <w:jc w:val="both"/>
      </w:pPr>
      <w:r>
        <w:rPr>
          <w:rFonts w:ascii="Times New Roman" w:hAnsi="Times New Roman"/>
          <w:b w:val="false"/>
          <w:i w:val="false"/>
          <w:color w:val="000000"/>
          <w:sz w:val="28"/>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pPr>
        <w:numPr>
          <w:ilvl w:val="0"/>
          <w:numId w:val="1"/>
        </w:numPr>
        <w:spacing w:before="0" w:after="0" w:line="264"/>
        <w:jc w:val="both"/>
      </w:pPr>
      <w:r>
        <w:rPr>
          <w:rFonts w:ascii="Times New Roman" w:hAnsi="Times New Roman"/>
          <w:b w:val="false"/>
          <w:i w:val="false"/>
          <w:color w:val="000000"/>
          <w:sz w:val="28"/>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pPr>
        <w:spacing w:before="0" w:after="0" w:line="264"/>
        <w:ind w:left="120"/>
        <w:jc w:val="both"/>
      </w:pPr>
    </w:p>
    <w:p>
      <w:pPr>
        <w:spacing w:before="0" w:after="0" w:line="264"/>
        <w:ind w:left="120"/>
        <w:jc w:val="both"/>
      </w:pPr>
      <w:r>
        <w:rPr>
          <w:rFonts w:ascii="Times New Roman" w:hAnsi="Times New Roman"/>
          <w:b/>
          <w:i w:val="false"/>
          <w:color w:val="000000"/>
          <w:sz w:val="28"/>
        </w:rPr>
        <w:t>МЕСТО УЧЕБНОГО ПРЕДМЕТА «ИСТОРИЯ» В УЧЕБНОМ ПЛАНЕ</w:t>
      </w:r>
    </w:p>
    <w:p>
      <w:pPr>
        <w:spacing w:before="0" w:after="0" w:line="264"/>
        <w:ind w:left="120"/>
        <w:jc w:val="both"/>
      </w:pPr>
    </w:p>
    <w:p>
      <w:pPr>
        <w:spacing w:before="0" w:after="0" w:line="264"/>
        <w:ind w:firstLine="600"/>
        <w:jc w:val="both"/>
      </w:pPr>
      <w:r>
        <w:rPr>
          <w:rFonts w:ascii="Times New Roman" w:hAnsi="Times New Roman"/>
          <w:b w:val="false"/>
          <w:i w:val="false"/>
          <w:color w:val="222222"/>
          <w:sz w:val="28"/>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pPr>
        <w:spacing w:before="0" w:after="0" w:line="276"/>
        <w:ind w:firstLine="600"/>
        <w:jc w:val="right"/>
      </w:pPr>
      <w:r>
        <w:rPr>
          <w:rFonts w:ascii="Times New Roman" w:hAnsi="Times New Roman"/>
          <w:b w:val="false"/>
          <w:i/>
          <w:color w:val="222222"/>
          <w:sz w:val="28"/>
        </w:rPr>
        <w:t xml:space="preserve">Таблица 1. </w:t>
      </w:r>
      <w:r>
        <w:rPr>
          <w:rFonts w:ascii="Times New Roman" w:hAnsi="Times New Roman"/>
          <w:b w:val="false"/>
          <w:i w:val="false"/>
          <w:color w:val="222222"/>
          <w:sz w:val="28"/>
        </w:rPr>
        <w:t xml:space="preserve">Структура и последовательность изучения курсов </w:t>
      </w:r>
    </w:p>
    <w:p>
      <w:pPr>
        <w:spacing w:before="0" w:after="0" w:line="276"/>
        <w:ind w:firstLine="600"/>
        <w:jc w:val="right"/>
      </w:pPr>
      <w:r>
        <w:rPr>
          <w:rFonts w:ascii="Times New Roman" w:hAnsi="Times New Roman"/>
          <w:b w:val="false"/>
          <w:i w:val="false"/>
          <w:color w:val="222222"/>
          <w:sz w:val="28"/>
        </w:rPr>
        <w:t>в рамках учебного предмета «История»</w:t>
      </w:r>
    </w:p>
    <w:tbl>
      <w:tblPr>
        <w:tblW w:w="0" w:type="auto"/>
        <w:tblCellSpacing w:w="0" w:type="nil"/>
        <w:tblInd w:w="149" w:type="dxa"/>
        <w:tblBorders>
          <w:top w:val="single"/>
          <w:left w:val="single"/>
          <w:bottom w:val="single"/>
          <w:right w:val="single"/>
          <w:insideH w:val="single"/>
          <w:insideV w:val="single"/>
        </w:tblBorders>
      </w:tblPr>
      <w:tblGrid>
        <w:gridCol w:w="1597"/>
        <w:gridCol w:w="8764"/>
        <w:gridCol w:w="2999"/>
      </w:tblGrid>
      <w:tr>
        <w:trPr>
          <w:trHeight w:val="1185" w:hRule="atLeast"/>
          <w:trHeight w:val="144" w:hRule="atLeast"/>
        </w:trPr>
        <w:tc>
          <w:tcPr>
            <w:tcW w:w="1117" w:type="dxa"/>
            <w:tcBorders/>
            <w:tcMar>
              <w:top w:w="50" w:type="dxa"/>
              <w:left w:w="100" w:type="dxa"/>
            </w:tcMar>
            <w:vAlign w:val="center"/>
          </w:tcPr>
          <w:p>
            <w:pPr>
              <w:spacing w:before="0" w:after="0"/>
              <w:ind w:left="247"/>
              <w:jc w:val="left"/>
            </w:pPr>
            <w:r>
              <w:rPr>
                <w:rFonts w:ascii="Times New Roman" w:hAnsi="Times New Roman"/>
                <w:b/>
                <w:i w:val="false"/>
                <w:color w:val="000000"/>
                <w:sz w:val="24"/>
              </w:rPr>
              <w:t xml:space="preserve"> </w:t>
            </w:r>
            <w:r>
              <w:rPr>
                <w:rFonts w:ascii="Times New Roman" w:hAnsi="Times New Roman"/>
                <w:b/>
                <w:i w:val="false"/>
                <w:color w:val="222222"/>
                <w:sz w:val="24"/>
              </w:rPr>
              <w:t>Класс</w:t>
            </w:r>
            <w:r>
              <w:rPr>
                <w:rFonts w:ascii="Times New Roman" w:hAnsi="Times New Roman"/>
                <w:b/>
                <w:i w:val="false"/>
                <w:color w:val="000000"/>
                <w:sz w:val="24"/>
              </w:rPr>
              <w:t xml:space="preserve"> </w:t>
            </w:r>
          </w:p>
        </w:tc>
        <w:tc>
          <w:tcPr>
            <w:tcW w:w="9640" w:type="dxa"/>
            <w:tcBorders/>
            <w:tcMar>
              <w:top w:w="50" w:type="dxa"/>
              <w:left w:w="100" w:type="dxa"/>
            </w:tcMar>
            <w:vAlign w:val="center"/>
          </w:tcPr>
          <w:p>
            <w:pPr>
              <w:spacing w:before="0" w:after="0"/>
              <w:ind w:left="247"/>
              <w:jc w:val="left"/>
            </w:pPr>
            <w:r>
              <w:rPr>
                <w:rFonts w:ascii="Times New Roman" w:hAnsi="Times New Roman"/>
                <w:b/>
                <w:i w:val="false"/>
                <w:color w:val="000000"/>
                <w:sz w:val="24"/>
              </w:rPr>
              <w:t xml:space="preserve"> </w:t>
            </w:r>
            <w:r>
              <w:rPr>
                <w:rFonts w:ascii="Times New Roman" w:hAnsi="Times New Roman"/>
                <w:b/>
                <w:i w:val="false"/>
                <w:color w:val="222222"/>
                <w:sz w:val="24"/>
              </w:rPr>
              <w:t>Курсы в рамках учебного предмета «История»</w:t>
            </w:r>
            <w:r>
              <w:rPr>
                <w:rFonts w:ascii="Times New Roman" w:hAnsi="Times New Roman"/>
                <w:b/>
                <w:i w:val="false"/>
                <w:color w:val="000000"/>
                <w:sz w:val="24"/>
              </w:rPr>
              <w:t xml:space="preserve"> </w:t>
            </w:r>
          </w:p>
        </w:tc>
        <w:tc>
          <w:tcPr>
            <w:tcW w:w="2099" w:type="dxa"/>
            <w:tcBorders/>
            <w:tcMar>
              <w:top w:w="50" w:type="dxa"/>
              <w:left w:w="100" w:type="dxa"/>
            </w:tcMar>
            <w:vAlign w:val="center"/>
          </w:tcPr>
          <w:p>
            <w:pPr>
              <w:spacing w:before="0" w:after="0"/>
              <w:ind w:left="247"/>
              <w:jc w:val="left"/>
            </w:pPr>
            <w:r>
              <w:rPr>
                <w:rFonts w:ascii="Times New Roman" w:hAnsi="Times New Roman"/>
                <w:b/>
                <w:i w:val="false"/>
                <w:color w:val="000000"/>
                <w:sz w:val="24"/>
              </w:rPr>
              <w:t xml:space="preserve"> </w:t>
            </w:r>
            <w:r>
              <w:rPr>
                <w:rFonts w:ascii="Times New Roman" w:hAnsi="Times New Roman"/>
                <w:b/>
                <w:i w:val="false"/>
                <w:color w:val="222222"/>
                <w:sz w:val="24"/>
              </w:rPr>
              <w:t>Примерное количество учебных часов</w:t>
            </w:r>
            <w:r>
              <w:rPr>
                <w:rFonts w:ascii="Times New Roman" w:hAnsi="Times New Roman"/>
                <w:b/>
                <w:i w:val="false"/>
                <w:color w:val="000000"/>
                <w:sz w:val="24"/>
              </w:rPr>
              <w:t xml:space="preserve"> </w:t>
            </w:r>
          </w:p>
        </w:tc>
      </w:tr>
      <w:tr>
        <w:trPr>
          <w:trHeight w:val="450" w:hRule="atLeast"/>
          <w:trHeight w:val="144" w:hRule="atLeast"/>
        </w:trPr>
        <w:tc>
          <w:tcPr>
            <w:tcW w:w="1117" w:type="dxa"/>
            <w:vMerge w:val="restart"/>
            <w:tcBorders>
              <w:left w:val="single" w:color="231f20" w:sz="11"/>
              <w:bottom w:val="single" w:color="231f20" w:sz="11"/>
              <w:right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5</w:t>
            </w:r>
          </w:p>
        </w:tc>
        <w:tc>
          <w:tcPr>
            <w:tcW w:w="9640" w:type="dxa"/>
            <w:tcBorders>
              <w:bottom w:val="single" w:color="231f20" w:sz="11"/>
              <w:right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Всеобщая история. История Древнего мира</w:t>
            </w:r>
          </w:p>
        </w:tc>
        <w:tc>
          <w:tcPr>
            <w:tcW w:w="2099" w:type="dxa"/>
            <w:tcBorders>
              <w:right w:val="single" w:color="231f20" w:sz="11"/>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68</w:t>
            </w:r>
          </w:p>
        </w:tc>
      </w:tr>
      <w:tr>
        <w:trPr>
          <w:trHeight w:val="450" w:hRule="atLeast"/>
          <w:trHeight w:val="144" w:hRule="atLeast"/>
        </w:trPr>
        <w:tc>
          <w:tcPr>
            <w:tcW w:w="0" w:type="auto"/>
            <w:vMerge/>
            <w:tcBorders>
              <w:top w:val="nil"/>
              <w:left w:val="single" w:color="231f20" w:sz="11"/>
              <w:bottom w:val="single" w:color="231f20" w:sz="11"/>
              <w:right w:val="single" w:color="231f20" w:sz="11"/>
            </w:tcBorders>
            <w:tcMar>
              <w:top w:w="50" w:type="dxa"/>
              <w:left w:w="100" w:type="dxa"/>
            </w:tcMar>
          </w:tcPr>
          <w:p>
            <w:pPr>
              <w:jc w:val="left"/>
            </w:pPr>
          </w:p>
        </w:tc>
        <w:tc>
          <w:tcPr>
            <w:tcW w:w="9640" w:type="dxa"/>
            <w:tcBorders>
              <w:bottom w:val="single" w:color="231f20" w:sz="11"/>
              <w:right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История нашего края</w:t>
            </w:r>
          </w:p>
        </w:tc>
        <w:tc>
          <w:tcPr>
            <w:tcW w:w="2099" w:type="dxa"/>
            <w:tcBorders>
              <w:right w:val="single" w:color="231f20" w:sz="11"/>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34</w:t>
            </w:r>
          </w:p>
        </w:tc>
      </w:tr>
      <w:tr>
        <w:trPr>
          <w:trHeight w:val="450" w:hRule="atLeast"/>
          <w:trHeight w:val="144" w:hRule="atLeast"/>
        </w:trPr>
        <w:tc>
          <w:tcPr>
            <w:tcW w:w="1117" w:type="dxa"/>
            <w:vMerge w:val="restart"/>
            <w:tcBorders>
              <w:left w:val="single" w:color="231f20" w:sz="11"/>
              <w:bottom w:val="single" w:color="231f20" w:sz="11"/>
              <w:right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6</w:t>
            </w:r>
          </w:p>
        </w:tc>
        <w:tc>
          <w:tcPr>
            <w:tcW w:w="9640" w:type="dxa"/>
            <w:tcBorders>
              <w:bottom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000000"/>
                <w:sz w:val="24"/>
              </w:rPr>
              <w:t>Всеобщая история. История Средних веков</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28</w:t>
            </w:r>
          </w:p>
        </w:tc>
      </w:tr>
      <w:tr>
        <w:trPr>
          <w:trHeight w:val="450" w:hRule="atLeast"/>
          <w:trHeight w:val="144" w:hRule="atLeast"/>
        </w:trPr>
        <w:tc>
          <w:tcPr>
            <w:tcW w:w="0" w:type="auto"/>
            <w:vMerge/>
            <w:tcBorders>
              <w:top w:val="nil"/>
              <w:left w:val="single" w:color="231f20" w:sz="11"/>
              <w:bottom w:val="single" w:color="231f20" w:sz="11"/>
              <w:right w:val="single" w:color="231f20" w:sz="11"/>
            </w:tcBorders>
            <w:tcMar>
              <w:top w:w="50" w:type="dxa"/>
              <w:left w:w="100" w:type="dxa"/>
            </w:tcMar>
          </w:tcPr>
          <w:p>
            <w:pPr>
              <w:jc w:val="left"/>
            </w:pPr>
          </w:p>
        </w:tc>
        <w:tc>
          <w:tcPr>
            <w:tcW w:w="9640" w:type="dxa"/>
            <w:tcBorders>
              <w:bottom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История России. От Руси к Российскому государству</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57</w:t>
            </w:r>
          </w:p>
        </w:tc>
      </w:tr>
      <w:tr>
        <w:trPr>
          <w:trHeight w:val="450" w:hRule="atLeast"/>
          <w:trHeight w:val="144" w:hRule="atLeast"/>
        </w:trPr>
        <w:tc>
          <w:tcPr>
            <w:tcW w:w="0" w:type="auto"/>
            <w:vMerge/>
            <w:tcBorders>
              <w:top w:val="nil"/>
              <w:left w:val="single" w:color="231f20" w:sz="11"/>
              <w:bottom w:val="single" w:color="231f20" w:sz="11"/>
              <w:right w:val="single" w:color="231f20" w:sz="11"/>
            </w:tcBorders>
            <w:tcMar>
              <w:top w:w="50" w:type="dxa"/>
              <w:left w:w="100" w:type="dxa"/>
            </w:tcMar>
          </w:tcPr>
          <w:p>
            <w:pPr>
              <w:jc w:val="left"/>
            </w:pPr>
          </w:p>
        </w:tc>
        <w:tc>
          <w:tcPr>
            <w:tcW w:w="9640" w:type="dxa"/>
            <w:tcBorders>
              <w:bottom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История нашего края</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17</w:t>
            </w:r>
          </w:p>
        </w:tc>
      </w:tr>
      <w:tr>
        <w:trPr>
          <w:trHeight w:val="780" w:hRule="atLeast"/>
          <w:trHeight w:val="144" w:hRule="atLeast"/>
        </w:trPr>
        <w:tc>
          <w:tcPr>
            <w:tcW w:w="1117" w:type="dxa"/>
            <w:vMerge w:val="restart"/>
            <w:tcBorders>
              <w:left w:val="single" w:color="231f20" w:sz="11"/>
              <w:bottom w:val="single" w:color="231f20" w:sz="11"/>
              <w:right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7</w:t>
            </w:r>
          </w:p>
        </w:tc>
        <w:tc>
          <w:tcPr>
            <w:tcW w:w="9640" w:type="dxa"/>
            <w:tcBorders>
              <w:bottom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Всеобщая история. История нового времени. Конец XV—XVII вв.</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28</w:t>
            </w:r>
          </w:p>
        </w:tc>
      </w:tr>
      <w:tr>
        <w:trPr>
          <w:trHeight w:val="780" w:hRule="atLeast"/>
          <w:trHeight w:val="144" w:hRule="atLeast"/>
        </w:trPr>
        <w:tc>
          <w:tcPr>
            <w:tcW w:w="0" w:type="auto"/>
            <w:vMerge/>
            <w:tcBorders>
              <w:top w:val="nil"/>
              <w:left w:val="single" w:color="231f20" w:sz="11"/>
              <w:bottom w:val="single" w:color="231f20" w:sz="11"/>
              <w:right w:val="single" w:color="231f20" w:sz="11"/>
            </w:tcBorders>
            <w:tcMar>
              <w:top w:w="50" w:type="dxa"/>
              <w:left w:w="100" w:type="dxa"/>
            </w:tcMar>
          </w:tcPr>
          <w:p>
            <w:pPr>
              <w:jc w:val="left"/>
            </w:pPr>
          </w:p>
        </w:tc>
        <w:tc>
          <w:tcPr>
            <w:tcW w:w="9640" w:type="dxa"/>
            <w:tcBorders>
              <w:bottom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История России. Россия в XVI—XVII вв.: от великого княжества к царству</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57</w:t>
            </w:r>
          </w:p>
        </w:tc>
      </w:tr>
      <w:tr>
        <w:trPr>
          <w:trHeight w:val="450" w:hRule="atLeast"/>
          <w:trHeight w:val="144" w:hRule="atLeast"/>
        </w:trPr>
        <w:tc>
          <w:tcPr>
            <w:tcW w:w="0" w:type="auto"/>
            <w:vMerge/>
            <w:tcBorders>
              <w:top w:val="nil"/>
              <w:left w:val="single" w:color="231f20" w:sz="11"/>
              <w:bottom w:val="single" w:color="231f20" w:sz="11"/>
              <w:right w:val="single" w:color="231f20" w:sz="11"/>
            </w:tcBorders>
            <w:tcMar>
              <w:top w:w="50" w:type="dxa"/>
              <w:left w:w="100" w:type="dxa"/>
            </w:tcMar>
          </w:tcPr>
          <w:p>
            <w:pPr>
              <w:jc w:val="left"/>
            </w:pPr>
          </w:p>
        </w:tc>
        <w:tc>
          <w:tcPr>
            <w:tcW w:w="9640" w:type="dxa"/>
            <w:tcBorders>
              <w:bottom w:val="single" w:color="231f20" w:sz="11"/>
              <w:right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История нашего края</w:t>
            </w:r>
          </w:p>
        </w:tc>
        <w:tc>
          <w:tcPr>
            <w:tcW w:w="2099" w:type="dxa"/>
            <w:tcBorders>
              <w:right w:val="single" w:color="231f20" w:sz="11"/>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17</w:t>
            </w:r>
          </w:p>
        </w:tc>
      </w:tr>
      <w:tr>
        <w:trPr>
          <w:trHeight w:val="780" w:hRule="atLeast"/>
          <w:trHeight w:val="144" w:hRule="atLeast"/>
        </w:trPr>
        <w:tc>
          <w:tcPr>
            <w:tcW w:w="1117" w:type="dxa"/>
            <w:vMerge w:val="restart"/>
            <w:tcBorders>
              <w:left w:val="single" w:color="231f20" w:sz="11"/>
              <w:right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8</w:t>
            </w:r>
          </w:p>
        </w:tc>
        <w:tc>
          <w:tcPr>
            <w:tcW w:w="9640" w:type="dxa"/>
            <w:tcBorders>
              <w:bottom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000000"/>
                <w:sz w:val="24"/>
              </w:rPr>
              <w:t>Всеобщая история. История нового времени. XVIII – начало XIX в.</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34</w:t>
            </w:r>
          </w:p>
        </w:tc>
      </w:tr>
      <w:tr>
        <w:trPr>
          <w:trHeight w:val="780" w:hRule="atLeast"/>
          <w:trHeight w:val="144" w:hRule="atLeast"/>
        </w:trPr>
        <w:tc>
          <w:tcPr>
            <w:tcW w:w="0" w:type="auto"/>
            <w:vMerge/>
            <w:tcBorders>
              <w:top w:val="nil"/>
              <w:left w:val="single" w:color="231f20" w:sz="11"/>
              <w:right w:val="single" w:color="231f20" w:sz="11"/>
            </w:tcBorders>
            <w:tcMar>
              <w:top w:w="50" w:type="dxa"/>
              <w:left w:w="100" w:type="dxa"/>
            </w:tcMar>
          </w:tcPr>
          <w:p>
            <w:pPr>
              <w:jc w:val="left"/>
            </w:pPr>
          </w:p>
        </w:tc>
        <w:tc>
          <w:tcPr>
            <w:tcW w:w="9640" w:type="dxa"/>
            <w:tcBorders/>
            <w:tcMar>
              <w:top w:w="50" w:type="dxa"/>
              <w:left w:w="100" w:type="dxa"/>
            </w:tcMar>
            <w:vAlign w:val="center"/>
          </w:tcPr>
          <w:p>
            <w:pPr>
              <w:spacing w:before="0" w:after="0" w:line="276"/>
              <w:ind w:left="345"/>
              <w:jc w:val="both"/>
            </w:pPr>
            <w:r>
              <w:rPr>
                <w:rFonts w:ascii="Times New Roman" w:hAnsi="Times New Roman"/>
                <w:b w:val="false"/>
                <w:i w:val="false"/>
                <w:color w:val="000000"/>
                <w:sz w:val="24"/>
              </w:rPr>
              <w:t xml:space="preserve">История России. Россия в XVIII – начале XIX в.: </w:t>
            </w:r>
            <w:r>
              <w:rPr>
                <w:rFonts w:ascii="Times New Roman" w:hAnsi="Times New Roman"/>
                <w:b w:val="false"/>
                <w:i w:val="false"/>
                <w:color w:val="000000"/>
                <w:sz w:val="24"/>
              </w:rPr>
              <w:t>от царства к империи</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68</w:t>
            </w:r>
          </w:p>
        </w:tc>
      </w:tr>
      <w:tr>
        <w:trPr>
          <w:trHeight w:val="1455" w:hRule="atLeast"/>
          <w:trHeight w:val="144" w:hRule="atLeast"/>
        </w:trPr>
        <w:tc>
          <w:tcPr>
            <w:tcW w:w="1117" w:type="dxa"/>
            <w:vMerge w:val="restart"/>
            <w:tcBorders>
              <w:left w:val="single" w:color="231f20" w:sz="11"/>
              <w:bottom w:val="single" w:color="231f20" w:sz="11"/>
              <w:right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9</w:t>
            </w:r>
          </w:p>
        </w:tc>
        <w:tc>
          <w:tcPr>
            <w:tcW w:w="9640" w:type="dxa"/>
            <w:tcBorders>
              <w:bottom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Всеобщая история. История нового времени. XIX — начало ХХ в.</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23</w:t>
            </w:r>
          </w:p>
        </w:tc>
      </w:tr>
      <w:tr>
        <w:trPr>
          <w:trHeight w:val="570" w:hRule="atLeast"/>
          <w:trHeight w:val="144" w:hRule="atLeast"/>
        </w:trPr>
        <w:tc>
          <w:tcPr>
            <w:tcW w:w="0" w:type="auto"/>
            <w:vMerge/>
            <w:tcBorders>
              <w:top w:val="nil"/>
              <w:left w:val="single" w:color="231f20" w:sz="11"/>
              <w:bottom w:val="single" w:color="231f20" w:sz="11"/>
              <w:right w:val="single" w:color="231f20" w:sz="11"/>
            </w:tcBorders>
            <w:tcMar>
              <w:top w:w="50" w:type="dxa"/>
              <w:left w:w="100" w:type="dxa"/>
            </w:tcMar>
          </w:tcPr>
          <w:p>
            <w:pPr>
              <w:jc w:val="left"/>
            </w:pPr>
          </w:p>
        </w:tc>
        <w:tc>
          <w:tcPr>
            <w:tcW w:w="9640" w:type="dxa"/>
            <w:tcBorders>
              <w:bottom w:val="single" w:color="231f20" w:sz="11"/>
            </w:tcBorders>
            <w:tcMar>
              <w:top w:w="50" w:type="dxa"/>
              <w:left w:w="100" w:type="dxa"/>
            </w:tcMar>
            <w:vAlign w:val="center"/>
          </w:tcPr>
          <w:p>
            <w:pPr>
              <w:spacing w:before="0" w:after="0" w:line="276"/>
              <w:ind w:left="345"/>
              <w:jc w:val="both"/>
            </w:pPr>
            <w:r>
              <w:rPr>
                <w:rFonts w:ascii="Times New Roman" w:hAnsi="Times New Roman"/>
                <w:b w:val="false"/>
                <w:i w:val="false"/>
                <w:color w:val="222222"/>
                <w:sz w:val="24"/>
              </w:rPr>
              <w:t>История России. Российская империя в XIX — начале ХХ в.</w:t>
            </w:r>
          </w:p>
        </w:tc>
        <w:tc>
          <w:tcPr>
            <w:tcW w:w="2099" w:type="dxa"/>
            <w:tcBorders/>
            <w:tcMar>
              <w:top w:w="50" w:type="dxa"/>
              <w:left w:w="100" w:type="dxa"/>
            </w:tcMar>
            <w:vAlign w:val="center"/>
          </w:tcPr>
          <w:p>
            <w:pPr>
              <w:spacing w:before="0" w:after="0" w:line="276"/>
              <w:ind w:left="345"/>
              <w:jc w:val="center"/>
            </w:pPr>
            <w:r>
              <w:rPr>
                <w:rFonts w:ascii="Times New Roman" w:hAnsi="Times New Roman"/>
                <w:b w:val="false"/>
                <w:i w:val="false"/>
                <w:color w:val="222222"/>
                <w:sz w:val="24"/>
              </w:rPr>
              <w:t>45</w:t>
            </w:r>
          </w:p>
        </w:tc>
      </w:tr>
    </w:tbl>
    <w:bookmarkStart w:name="block-91725932" w:id="7"/>
    <w:p>
      <w:pPr>
        <w:sectPr>
          <w:pgSz w:w="11906" w:h="16383" w:orient="portrait"/>
        </w:sectPr>
      </w:pPr>
    </w:p>
    <w:bookmarkEnd w:id="7"/>
    <w:bookmarkEnd w:id="6"/>
    <w:bookmarkStart w:name="block-91725931" w:id="8"/>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ИСТОРИЯ ДРЕВНЕГО МИРА</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Введение</w:t>
      </w:r>
    </w:p>
    <w:p>
      <w:pPr>
        <w:spacing w:before="0" w:after="0" w:line="264"/>
        <w:ind w:firstLine="600"/>
        <w:jc w:val="both"/>
      </w:pPr>
      <w:r>
        <w:rPr>
          <w:rFonts w:ascii="Times New Roman" w:hAnsi="Times New Roman"/>
          <w:b w:val="false"/>
          <w:i w:val="false"/>
          <w:color w:val="000000"/>
          <w:sz w:val="28"/>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pPr>
        <w:spacing w:before="0" w:after="0" w:line="264"/>
        <w:ind w:firstLine="600"/>
        <w:jc w:val="both"/>
      </w:pPr>
      <w:r>
        <w:rPr>
          <w:rFonts w:ascii="Times New Roman" w:hAnsi="Times New Roman"/>
          <w:b/>
          <w:i w:val="false"/>
          <w:color w:val="000000"/>
          <w:sz w:val="28"/>
        </w:rPr>
        <w:t>Первобытное общество</w:t>
      </w:r>
    </w:p>
    <w:p>
      <w:pPr>
        <w:spacing w:before="0" w:after="0" w:line="264"/>
        <w:ind w:firstLine="600"/>
        <w:jc w:val="both"/>
      </w:pPr>
      <w:r>
        <w:rPr>
          <w:rFonts w:ascii="Times New Roman" w:hAnsi="Times New Roman"/>
          <w:b w:val="false"/>
          <w:i w:val="false"/>
          <w:color w:val="000000"/>
          <w:sz w:val="28"/>
        </w:rPr>
        <w:t>Происхождение, расселение и эволюция древнейшего человека.</w:t>
      </w:r>
    </w:p>
    <w:p>
      <w:pPr>
        <w:spacing w:before="0" w:after="0" w:line="264"/>
        <w:ind w:firstLine="600"/>
        <w:jc w:val="both"/>
      </w:pPr>
      <w:r>
        <w:rPr>
          <w:rFonts w:ascii="Times New Roman" w:hAnsi="Times New Roman"/>
          <w:b w:val="false"/>
          <w:i w:val="false"/>
          <w:color w:val="000000"/>
          <w:sz w:val="28"/>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pPr>
        <w:spacing w:before="0" w:after="0" w:line="264"/>
        <w:ind w:firstLine="600"/>
        <w:jc w:val="both"/>
      </w:pPr>
      <w:r>
        <w:rPr>
          <w:rFonts w:ascii="Times New Roman" w:hAnsi="Times New Roman"/>
          <w:b w:val="false"/>
          <w:i w:val="false"/>
          <w:color w:val="000000"/>
          <w:sz w:val="28"/>
        </w:rPr>
        <w:t>Условия жизни и занятия первобытных людей.</w:t>
      </w:r>
    </w:p>
    <w:p>
      <w:pPr>
        <w:spacing w:before="0" w:after="0" w:line="264"/>
        <w:ind w:firstLine="600"/>
        <w:jc w:val="both"/>
      </w:pPr>
      <w:r>
        <w:rPr>
          <w:rFonts w:ascii="Times New Roman" w:hAnsi="Times New Roman"/>
          <w:b w:val="false"/>
          <w:i w:val="false"/>
          <w:color w:val="000000"/>
          <w:sz w:val="28"/>
        </w:rPr>
        <w:t>Овладение огнем. Орудия и жилища первобытных людей.</w:t>
      </w:r>
    </w:p>
    <w:p>
      <w:pPr>
        <w:spacing w:before="0" w:after="0" w:line="264"/>
        <w:ind w:firstLine="600"/>
        <w:jc w:val="both"/>
      </w:pPr>
      <w:r>
        <w:rPr>
          <w:rFonts w:ascii="Times New Roman" w:hAnsi="Times New Roman"/>
          <w:b w:val="false"/>
          <w:i w:val="false"/>
          <w:color w:val="000000"/>
          <w:sz w:val="28"/>
        </w:rPr>
        <w:t>Появление человека разумного. Охота и собирательство. Присваивающее хозяйство. Род и родовые отношения.</w:t>
      </w:r>
    </w:p>
    <w:p>
      <w:pPr>
        <w:spacing w:before="0" w:after="0" w:line="264"/>
        <w:ind w:firstLine="600"/>
        <w:jc w:val="both"/>
      </w:pPr>
      <w:r>
        <w:rPr>
          <w:rFonts w:ascii="Times New Roman" w:hAnsi="Times New Roman"/>
          <w:b w:val="false"/>
          <w:i w:val="false"/>
          <w:color w:val="000000"/>
          <w:sz w:val="28"/>
        </w:rPr>
        <w:t>Представления об окружающем мире, верования первобытных людей. Искусство первобытных людей.</w:t>
      </w:r>
    </w:p>
    <w:p>
      <w:pPr>
        <w:spacing w:before="0" w:after="0" w:line="264"/>
        <w:ind w:firstLine="600"/>
        <w:jc w:val="both"/>
      </w:pPr>
      <w:r>
        <w:rPr>
          <w:rFonts w:ascii="Times New Roman" w:hAnsi="Times New Roman"/>
          <w:b w:val="false"/>
          <w:i w:val="false"/>
          <w:color w:val="000000"/>
          <w:sz w:val="28"/>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pPr>
        <w:spacing w:before="0" w:after="0" w:line="264"/>
        <w:ind w:firstLine="600"/>
        <w:jc w:val="both"/>
      </w:pPr>
      <w:r>
        <w:rPr>
          <w:rFonts w:ascii="Times New Roman" w:hAnsi="Times New Roman"/>
          <w:b w:val="false"/>
          <w:i w:val="false"/>
          <w:color w:val="000000"/>
          <w:sz w:val="28"/>
        </w:rPr>
        <w:t>Переход от родовой к соседской общине. Появление знати.</w:t>
      </w:r>
    </w:p>
    <w:p>
      <w:pPr>
        <w:spacing w:before="0" w:after="0" w:line="264"/>
        <w:ind w:firstLine="600"/>
        <w:jc w:val="both"/>
      </w:pPr>
      <w:r>
        <w:rPr>
          <w:rFonts w:ascii="Times New Roman" w:hAnsi="Times New Roman"/>
          <w:b w:val="false"/>
          <w:i w:val="false"/>
          <w:color w:val="000000"/>
          <w:sz w:val="28"/>
        </w:rPr>
        <w:t>Кочевые общества евразийских степей в эпоху бронзы и раннем железном веке. Степь и ее роль в распространении культурных взаимовлияний.</w:t>
      </w:r>
    </w:p>
    <w:p>
      <w:pPr>
        <w:spacing w:before="0" w:after="0" w:line="264"/>
        <w:ind w:firstLine="600"/>
        <w:jc w:val="both"/>
      </w:pPr>
      <w:r>
        <w:rPr>
          <w:rFonts w:ascii="Times New Roman" w:hAnsi="Times New Roman"/>
          <w:b w:val="false"/>
          <w:i w:val="false"/>
          <w:color w:val="000000"/>
          <w:sz w:val="28"/>
        </w:rPr>
        <w:t>Разложение первобытнообщинных отношений. На пороге цивилизации.</w:t>
      </w:r>
    </w:p>
    <w:p>
      <w:pPr>
        <w:spacing w:before="0" w:after="0" w:line="264"/>
        <w:ind w:firstLine="600"/>
        <w:jc w:val="both"/>
      </w:pPr>
      <w:r>
        <w:rPr>
          <w:rFonts w:ascii="Times New Roman" w:hAnsi="Times New Roman"/>
          <w:b/>
          <w:i w:val="false"/>
          <w:color w:val="000000"/>
          <w:sz w:val="28"/>
        </w:rPr>
        <w:t>Древний мир</w:t>
      </w:r>
    </w:p>
    <w:p>
      <w:pPr>
        <w:spacing w:before="0" w:after="0" w:line="264"/>
        <w:ind w:firstLine="600"/>
        <w:jc w:val="both"/>
      </w:pPr>
      <w:r>
        <w:rPr>
          <w:rFonts w:ascii="Times New Roman" w:hAnsi="Times New Roman"/>
          <w:b w:val="false"/>
          <w:i w:val="false"/>
          <w:color w:val="000000"/>
          <w:sz w:val="28"/>
        </w:rPr>
        <w:t>Понятие и хронологические рамки истории Древнего мира. Карта Древнего мира. Карта древневосточного мира.</w:t>
      </w:r>
    </w:p>
    <w:p>
      <w:pPr>
        <w:spacing w:before="0" w:after="0" w:line="264"/>
        <w:ind w:firstLine="600"/>
        <w:jc w:val="both"/>
      </w:pPr>
      <w:r>
        <w:rPr>
          <w:rFonts w:ascii="Times New Roman" w:hAnsi="Times New Roman"/>
          <w:b/>
          <w:i w:val="false"/>
          <w:color w:val="000000"/>
          <w:sz w:val="28"/>
        </w:rPr>
        <w:t xml:space="preserve">Древний Восток. </w:t>
      </w:r>
    </w:p>
    <w:p>
      <w:pPr>
        <w:spacing w:before="0" w:after="0" w:line="264"/>
        <w:ind w:firstLine="600"/>
        <w:jc w:val="both"/>
      </w:pPr>
      <w:r>
        <w:rPr>
          <w:rFonts w:ascii="Times New Roman" w:hAnsi="Times New Roman"/>
          <w:b w:val="false"/>
          <w:i w:val="false"/>
          <w:color w:val="000000"/>
          <w:sz w:val="28"/>
        </w:rPr>
        <w:t>Понятие «Древний Восток». Карта древневосточного мира.</w:t>
      </w:r>
    </w:p>
    <w:p>
      <w:pPr>
        <w:spacing w:before="0" w:after="0" w:line="264"/>
        <w:ind w:firstLine="600"/>
        <w:jc w:val="both"/>
      </w:pPr>
      <w:r>
        <w:rPr>
          <w:rFonts w:ascii="Times New Roman" w:hAnsi="Times New Roman"/>
          <w:b/>
          <w:i w:val="false"/>
          <w:color w:val="000000"/>
          <w:sz w:val="28"/>
        </w:rPr>
        <w:t xml:space="preserve">Древний Египет </w:t>
      </w:r>
    </w:p>
    <w:p>
      <w:pPr>
        <w:spacing w:before="0" w:after="0" w:line="264"/>
        <w:ind w:firstLine="600"/>
        <w:jc w:val="both"/>
      </w:pPr>
      <w:r>
        <w:rPr>
          <w:rFonts w:ascii="Times New Roman" w:hAnsi="Times New Roman"/>
          <w:b w:val="false"/>
          <w:i w:val="false"/>
          <w:color w:val="000000"/>
          <w:sz w:val="28"/>
        </w:rPr>
        <w:t>Природа Египта. Условия жизни и занятия древних египтян.</w:t>
      </w:r>
    </w:p>
    <w:p>
      <w:pPr>
        <w:spacing w:before="0" w:after="0" w:line="264"/>
        <w:ind w:firstLine="600"/>
        <w:jc w:val="both"/>
      </w:pPr>
      <w:r>
        <w:rPr>
          <w:rFonts w:ascii="Times New Roman" w:hAnsi="Times New Roman"/>
          <w:b w:val="false"/>
          <w:i w:val="false"/>
          <w:color w:val="000000"/>
          <w:sz w:val="28"/>
        </w:rPr>
        <w:t>Возникновение государственной власти. Объединение Египта.</w:t>
      </w:r>
    </w:p>
    <w:p>
      <w:pPr>
        <w:spacing w:before="0" w:after="0" w:line="264"/>
        <w:ind w:firstLine="600"/>
        <w:jc w:val="both"/>
      </w:pPr>
      <w:r>
        <w:rPr>
          <w:rFonts w:ascii="Times New Roman" w:hAnsi="Times New Roman"/>
          <w:b w:val="false"/>
          <w:i w:val="false"/>
          <w:color w:val="000000"/>
          <w:sz w:val="28"/>
        </w:rPr>
        <w:t>Управление государством (фараон, вельможи, чиновники). Положение и повинности населения. Рабы.</w:t>
      </w:r>
    </w:p>
    <w:p>
      <w:pPr>
        <w:spacing w:before="0" w:after="0" w:line="264"/>
        <w:ind w:firstLine="600"/>
        <w:jc w:val="both"/>
      </w:pPr>
      <w:r>
        <w:rPr>
          <w:rFonts w:ascii="Times New Roman" w:hAnsi="Times New Roman"/>
          <w:b w:val="false"/>
          <w:i w:val="false"/>
          <w:color w:val="000000"/>
          <w:sz w:val="28"/>
        </w:rPr>
        <w:t>Развитие земледелия, скотоводства, ремесел.</w:t>
      </w:r>
    </w:p>
    <w:p>
      <w:pPr>
        <w:spacing w:before="0" w:after="0" w:line="264"/>
        <w:ind w:firstLine="600"/>
        <w:jc w:val="both"/>
      </w:pPr>
      <w:r>
        <w:rPr>
          <w:rFonts w:ascii="Times New Roman" w:hAnsi="Times New Roman"/>
          <w:b w:val="false"/>
          <w:i w:val="false"/>
          <w:color w:val="000000"/>
          <w:sz w:val="28"/>
        </w:rPr>
        <w:t>Хозяйство Древнего Египта в середине 2 тыс. до н.э. Египетское войско.</w:t>
      </w:r>
    </w:p>
    <w:p>
      <w:pPr>
        <w:spacing w:before="0" w:after="0" w:line="264"/>
        <w:ind w:firstLine="600"/>
        <w:jc w:val="both"/>
      </w:pPr>
      <w:r>
        <w:rPr>
          <w:rFonts w:ascii="Times New Roman" w:hAnsi="Times New Roman"/>
          <w:b w:val="false"/>
          <w:i w:val="false"/>
          <w:color w:val="000000"/>
          <w:sz w:val="28"/>
        </w:rPr>
        <w:t>Отношения Египта с соседними народами.</w:t>
      </w:r>
    </w:p>
    <w:p>
      <w:pPr>
        <w:spacing w:before="0" w:after="0" w:line="264"/>
        <w:ind w:firstLine="600"/>
        <w:jc w:val="both"/>
      </w:pPr>
      <w:r>
        <w:rPr>
          <w:rFonts w:ascii="Times New Roman" w:hAnsi="Times New Roman"/>
          <w:b w:val="false"/>
          <w:i w:val="false"/>
          <w:color w:val="000000"/>
          <w:sz w:val="28"/>
        </w:rPr>
        <w:t>Тутмос III. Завоевательные походы фараонов. Могущество Египта при Рамсесе II.</w:t>
      </w:r>
    </w:p>
    <w:p>
      <w:pPr>
        <w:spacing w:before="0" w:after="0" w:line="264"/>
        <w:ind w:firstLine="600"/>
        <w:jc w:val="both"/>
      </w:pPr>
      <w:r>
        <w:rPr>
          <w:rFonts w:ascii="Times New Roman" w:hAnsi="Times New Roman"/>
          <w:b w:val="false"/>
          <w:i w:val="false"/>
          <w:color w:val="000000"/>
          <w:sz w:val="28"/>
        </w:rPr>
        <w:t>Религиозные верования египтян. Боги Древнего Египта. Храмы и жрецы. Фараон-реформатор Эхнатон. Пирамиды и гробницы. Храмы</w:t>
      </w:r>
    </w:p>
    <w:p>
      <w:pPr>
        <w:spacing w:before="0" w:after="0" w:line="264"/>
        <w:ind w:firstLine="600"/>
        <w:jc w:val="both"/>
      </w:pPr>
      <w:r>
        <w:rPr>
          <w:rFonts w:ascii="Times New Roman" w:hAnsi="Times New Roman"/>
          <w:b w:val="false"/>
          <w:i w:val="false"/>
          <w:color w:val="000000"/>
          <w:sz w:val="28"/>
        </w:rPr>
        <w:t>Письменность (иероглифы, папирус). Открытие Ж.Ф. Шампольона. Образование.</w:t>
      </w:r>
    </w:p>
    <w:p>
      <w:pPr>
        <w:spacing w:before="0" w:after="0" w:line="264"/>
        <w:ind w:firstLine="600"/>
        <w:jc w:val="both"/>
      </w:pPr>
      <w:r>
        <w:rPr>
          <w:rFonts w:ascii="Times New Roman" w:hAnsi="Times New Roman"/>
          <w:b w:val="false"/>
          <w:i w:val="false"/>
          <w:color w:val="000000"/>
          <w:sz w:val="28"/>
        </w:rPr>
        <w:t xml:space="preserve">Познания древних египтян (астрономия, математика, медицина). Искусство Древнего Египта (архитектура, рельефы, фрески). </w:t>
      </w:r>
    </w:p>
    <w:p>
      <w:pPr>
        <w:spacing w:before="0" w:after="0" w:line="264"/>
        <w:ind w:firstLine="600"/>
        <w:jc w:val="both"/>
      </w:pPr>
      <w:r>
        <w:rPr>
          <w:rFonts w:ascii="Times New Roman" w:hAnsi="Times New Roman"/>
          <w:b/>
          <w:i w:val="false"/>
          <w:color w:val="000000"/>
          <w:sz w:val="28"/>
        </w:rPr>
        <w:t>Древние цивилизации Месопотамии</w:t>
      </w:r>
    </w:p>
    <w:p>
      <w:pPr>
        <w:spacing w:before="0" w:after="0" w:line="264"/>
        <w:ind w:firstLine="600"/>
        <w:jc w:val="both"/>
      </w:pPr>
      <w:r>
        <w:rPr>
          <w:rFonts w:ascii="Times New Roman" w:hAnsi="Times New Roman"/>
          <w:b w:val="false"/>
          <w:i w:val="false"/>
          <w:color w:val="000000"/>
          <w:sz w:val="28"/>
        </w:rPr>
        <w:t>Природные условия Месопотамии (Междуречья). Занятия населения.</w:t>
      </w:r>
    </w:p>
    <w:p>
      <w:pPr>
        <w:spacing w:before="0" w:after="0" w:line="264"/>
        <w:ind w:firstLine="600"/>
        <w:jc w:val="both"/>
      </w:pPr>
      <w:r>
        <w:rPr>
          <w:rFonts w:ascii="Times New Roman" w:hAnsi="Times New Roman"/>
          <w:b w:val="false"/>
          <w:i w:val="false"/>
          <w:color w:val="000000"/>
          <w:sz w:val="28"/>
        </w:rPr>
        <w:t>Древнейшие города-государства. Создание единого государства. Письменность. Научные открытия древних шумеров. Религиозные верования.</w:t>
      </w:r>
    </w:p>
    <w:p>
      <w:pPr>
        <w:spacing w:before="0" w:after="0" w:line="264"/>
        <w:ind w:firstLine="600"/>
        <w:jc w:val="both"/>
      </w:pPr>
      <w:r>
        <w:rPr>
          <w:rFonts w:ascii="Times New Roman" w:hAnsi="Times New Roman"/>
          <w:b w:val="false"/>
          <w:i w:val="false"/>
          <w:color w:val="000000"/>
          <w:sz w:val="28"/>
        </w:rPr>
        <w:t>Мифы и сказания.</w:t>
      </w:r>
    </w:p>
    <w:p>
      <w:pPr>
        <w:spacing w:before="0" w:after="0" w:line="264"/>
        <w:ind w:firstLine="600"/>
        <w:jc w:val="both"/>
      </w:pPr>
      <w:r>
        <w:rPr>
          <w:rFonts w:ascii="Times New Roman" w:hAnsi="Times New Roman"/>
          <w:b w:val="false"/>
          <w:i w:val="false"/>
          <w:color w:val="000000"/>
          <w:sz w:val="28"/>
        </w:rPr>
        <w:t>Древний Вавилон. Царь Хаммурапи и его законы.</w:t>
      </w:r>
    </w:p>
    <w:p>
      <w:pPr>
        <w:spacing w:before="0" w:after="0" w:line="264"/>
        <w:ind w:firstLine="600"/>
        <w:jc w:val="both"/>
      </w:pPr>
      <w:r>
        <w:rPr>
          <w:rFonts w:ascii="Times New Roman" w:hAnsi="Times New Roman"/>
          <w:b w:val="false"/>
          <w:i w:val="false"/>
          <w:color w:val="000000"/>
          <w:sz w:val="28"/>
        </w:rPr>
        <w:t>Усиление Нововавилонского царства. Легендарные памятники города Вавилона.</w:t>
      </w:r>
    </w:p>
    <w:p>
      <w:pPr>
        <w:spacing w:before="0" w:after="0" w:line="264"/>
        <w:ind w:firstLine="600"/>
        <w:jc w:val="both"/>
      </w:pPr>
      <w:r>
        <w:rPr>
          <w:rFonts w:ascii="Times New Roman" w:hAnsi="Times New Roman"/>
          <w:b/>
          <w:i w:val="false"/>
          <w:color w:val="000000"/>
          <w:sz w:val="28"/>
        </w:rPr>
        <w:t>Восточное Средиземноморье в древности</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pPr>
        <w:spacing w:before="0" w:after="0" w:line="264"/>
        <w:ind w:firstLine="600"/>
        <w:jc w:val="both"/>
      </w:pPr>
      <w:r>
        <w:rPr>
          <w:rFonts w:ascii="Times New Roman" w:hAnsi="Times New Roman"/>
          <w:b w:val="false"/>
          <w:i w:val="false"/>
          <w:color w:val="000000"/>
          <w:sz w:val="28"/>
        </w:rPr>
        <w:t>Палестина и её население. Возникновение Израильского государства. Царь Соломон. Религиозные верования. Ветхозаветные предания.</w:t>
      </w:r>
    </w:p>
    <w:p>
      <w:pPr>
        <w:spacing w:before="0" w:after="0" w:line="264"/>
        <w:ind w:firstLine="600"/>
        <w:jc w:val="both"/>
      </w:pPr>
      <w:r>
        <w:rPr>
          <w:rFonts w:ascii="Times New Roman" w:hAnsi="Times New Roman"/>
          <w:b/>
          <w:i w:val="false"/>
          <w:color w:val="000000"/>
          <w:sz w:val="28"/>
        </w:rPr>
        <w:t>Ассирия. Персидская держава</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Ассирия. Завоевания ассирийцев. Создание сильной державы. Культурные сокровища Ниневии. Гибель империи.</w:t>
      </w:r>
    </w:p>
    <w:p>
      <w:pPr>
        <w:spacing w:before="0" w:after="0" w:line="264"/>
        <w:ind w:firstLine="600"/>
        <w:jc w:val="both"/>
      </w:pPr>
      <w:r>
        <w:rPr>
          <w:rFonts w:ascii="Times New Roman" w:hAnsi="Times New Roman"/>
          <w:b w:val="false"/>
          <w:i w:val="false"/>
          <w:color w:val="000000"/>
          <w:sz w:val="28"/>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pPr>
        <w:spacing w:before="0" w:after="0" w:line="264"/>
        <w:ind w:firstLine="600"/>
        <w:jc w:val="both"/>
      </w:pPr>
      <w:r>
        <w:rPr>
          <w:rFonts w:ascii="Times New Roman" w:hAnsi="Times New Roman"/>
          <w:b/>
          <w:i w:val="false"/>
          <w:color w:val="000000"/>
          <w:sz w:val="28"/>
        </w:rPr>
        <w:t>Древняя Индия. Древний Китай</w:t>
      </w:r>
    </w:p>
    <w:p>
      <w:pPr>
        <w:spacing w:before="0" w:after="0" w:line="264"/>
        <w:ind w:firstLine="600"/>
        <w:jc w:val="both"/>
      </w:pPr>
      <w:r>
        <w:rPr>
          <w:rFonts w:ascii="Times New Roman" w:hAnsi="Times New Roman"/>
          <w:b w:val="false"/>
          <w:i w:val="false"/>
          <w:color w:val="000000"/>
          <w:sz w:val="28"/>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pPr>
        <w:spacing w:before="0" w:after="0" w:line="264"/>
        <w:ind w:firstLine="600"/>
        <w:jc w:val="both"/>
      </w:pPr>
      <w:r>
        <w:rPr>
          <w:rFonts w:ascii="Times New Roman" w:hAnsi="Times New Roman"/>
          <w:b w:val="false"/>
          <w:i w:val="false"/>
          <w:color w:val="000000"/>
          <w:sz w:val="28"/>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pPr>
        <w:spacing w:before="0" w:after="0" w:line="264"/>
        <w:ind w:firstLine="600"/>
        <w:jc w:val="both"/>
      </w:pPr>
      <w:r>
        <w:rPr>
          <w:rFonts w:ascii="Times New Roman" w:hAnsi="Times New Roman"/>
          <w:b w:val="false"/>
          <w:i w:val="false"/>
          <w:color w:val="000000"/>
          <w:sz w:val="28"/>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pPr>
        <w:spacing w:before="0" w:after="0" w:line="264"/>
        <w:ind w:firstLine="600"/>
        <w:jc w:val="both"/>
      </w:pPr>
      <w:r>
        <w:rPr>
          <w:rFonts w:ascii="Times New Roman" w:hAnsi="Times New Roman"/>
          <w:b w:val="false"/>
          <w:i w:val="false"/>
          <w:color w:val="000000"/>
          <w:sz w:val="28"/>
        </w:rPr>
        <w:t xml:space="preserve">Религиозно-философские учения Древнего Китая. Конфуций. Научные знания и изобретения древних китайцев. </w:t>
      </w:r>
    </w:p>
    <w:p>
      <w:pPr>
        <w:spacing w:before="0" w:after="0" w:line="264"/>
        <w:ind w:firstLine="600"/>
        <w:jc w:val="both"/>
      </w:pPr>
      <w:r>
        <w:rPr>
          <w:rFonts w:ascii="Times New Roman" w:hAnsi="Times New Roman"/>
          <w:b/>
          <w:i w:val="false"/>
          <w:color w:val="000000"/>
          <w:sz w:val="28"/>
        </w:rPr>
        <w:t>Древняя Греция. Эллинизм</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Древнейшая Греция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pPr>
        <w:spacing w:before="0" w:after="0" w:line="264"/>
        <w:ind w:firstLine="600"/>
        <w:jc w:val="both"/>
      </w:pPr>
      <w:r>
        <w:rPr>
          <w:rFonts w:ascii="Times New Roman" w:hAnsi="Times New Roman"/>
          <w:b w:val="false"/>
          <w:i w:val="false"/>
          <w:color w:val="000000"/>
          <w:sz w:val="28"/>
        </w:rPr>
        <w:t>Верования древних греков. Пантеон Богов. Взаимоотношения Богов и людей.</w:t>
      </w:r>
    </w:p>
    <w:p>
      <w:pPr>
        <w:spacing w:before="0" w:after="0" w:line="264"/>
        <w:ind w:firstLine="600"/>
        <w:jc w:val="both"/>
      </w:pPr>
      <w:r>
        <w:rPr>
          <w:rFonts w:ascii="Times New Roman" w:hAnsi="Times New Roman"/>
          <w:b w:val="false"/>
          <w:i w:val="false"/>
          <w:color w:val="000000"/>
          <w:sz w:val="28"/>
        </w:rPr>
        <w:t>Троянская война. Вторжение дорийских племён. Поэмы Гомера «Илиада», «Одиссея».</w:t>
      </w:r>
    </w:p>
    <w:p>
      <w:pPr>
        <w:spacing w:before="0" w:after="0" w:line="264"/>
        <w:ind w:firstLine="600"/>
        <w:jc w:val="both"/>
      </w:pPr>
      <w:r>
        <w:rPr>
          <w:rFonts w:ascii="Times New Roman" w:hAnsi="Times New Roman"/>
          <w:b/>
          <w:i w:val="false"/>
          <w:color w:val="000000"/>
          <w:sz w:val="28"/>
        </w:rPr>
        <w:t>Греческие полисы</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pPr>
        <w:spacing w:before="0" w:after="0" w:line="264"/>
        <w:ind w:firstLine="600"/>
        <w:jc w:val="both"/>
      </w:pPr>
      <w:r>
        <w:rPr>
          <w:rFonts w:ascii="Times New Roman" w:hAnsi="Times New Roman"/>
          <w:b w:val="false"/>
          <w:i w:val="false"/>
          <w:color w:val="000000"/>
          <w:sz w:val="28"/>
        </w:rP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pPr>
        <w:spacing w:before="0" w:after="0" w:line="264"/>
        <w:ind w:firstLine="600"/>
        <w:jc w:val="both"/>
      </w:pPr>
      <w:r>
        <w:rPr>
          <w:rFonts w:ascii="Times New Roman" w:hAnsi="Times New Roman"/>
          <w:b w:val="false"/>
          <w:i w:val="false"/>
          <w:color w:val="000000"/>
          <w:sz w:val="28"/>
        </w:rPr>
        <w:t>Афины: утверждение демократии. Законы Солона. Реформы Клисфена, их значение.</w:t>
      </w:r>
    </w:p>
    <w:p>
      <w:pPr>
        <w:spacing w:before="0" w:after="0" w:line="264"/>
        <w:ind w:firstLine="600"/>
        <w:jc w:val="both"/>
      </w:pPr>
      <w:r>
        <w:rPr>
          <w:rFonts w:ascii="Times New Roman" w:hAnsi="Times New Roman"/>
          <w:b w:val="false"/>
          <w:i w:val="false"/>
          <w:color w:val="000000"/>
          <w:sz w:val="28"/>
        </w:rPr>
        <w:t>Спарта: основные группы населения, политическое устройство. Организация военного дела. Спартанское воспитание.</w:t>
      </w:r>
    </w:p>
    <w:p>
      <w:pPr>
        <w:spacing w:before="0" w:after="0" w:line="264"/>
        <w:ind w:firstLine="600"/>
        <w:jc w:val="both"/>
      </w:pPr>
      <w:r>
        <w:rPr>
          <w:rFonts w:ascii="Times New Roman" w:hAnsi="Times New Roman"/>
          <w:b w:val="false"/>
          <w:i w:val="false"/>
          <w:color w:val="000000"/>
          <w:sz w:val="28"/>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pPr>
        <w:spacing w:before="0" w:after="0" w:line="264"/>
        <w:ind w:firstLine="600"/>
        <w:jc w:val="both"/>
      </w:pPr>
      <w:r>
        <w:rPr>
          <w:rFonts w:ascii="Times New Roman" w:hAnsi="Times New Roman"/>
          <w:b w:val="false"/>
          <w:i w:val="false"/>
          <w:color w:val="000000"/>
          <w:sz w:val="28"/>
        </w:rPr>
        <w:t xml:space="preserve">Возвышение Афинского государства. Афины при Перикле. Хозяйственная жизнь. </w:t>
      </w:r>
    </w:p>
    <w:p>
      <w:pPr>
        <w:spacing w:before="0" w:after="0" w:line="264"/>
        <w:ind w:firstLine="600"/>
        <w:jc w:val="both"/>
      </w:pPr>
      <w:r>
        <w:rPr>
          <w:rFonts w:ascii="Times New Roman" w:hAnsi="Times New Roman"/>
          <w:b/>
          <w:i w:val="false"/>
          <w:color w:val="000000"/>
          <w:sz w:val="28"/>
        </w:rPr>
        <w:t>Культура Древней Греции</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pPr>
        <w:spacing w:before="0" w:after="0" w:line="264"/>
        <w:ind w:firstLine="600"/>
        <w:jc w:val="both"/>
      </w:pPr>
      <w:r>
        <w:rPr>
          <w:rFonts w:ascii="Times New Roman" w:hAnsi="Times New Roman"/>
          <w:b/>
          <w:i w:val="false"/>
          <w:color w:val="000000"/>
          <w:sz w:val="28"/>
        </w:rPr>
        <w:t>Македонские завоевания. Эллинизм</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pPr>
        <w:spacing w:before="0" w:after="0" w:line="264"/>
        <w:ind w:firstLine="600"/>
        <w:jc w:val="both"/>
      </w:pPr>
      <w:r>
        <w:rPr>
          <w:rFonts w:ascii="Times New Roman" w:hAnsi="Times New Roman"/>
          <w:b w:val="false"/>
          <w:i w:val="false"/>
          <w:color w:val="000000"/>
          <w:sz w:val="28"/>
        </w:rPr>
        <w:t>Александр Македонский и его завоевания на Востоке. Распад державы Александра Македонского.</w:t>
      </w:r>
    </w:p>
    <w:p>
      <w:pPr>
        <w:spacing w:before="0" w:after="0" w:line="264"/>
        <w:ind w:firstLine="600"/>
        <w:jc w:val="both"/>
      </w:pPr>
      <w:r>
        <w:rPr>
          <w:rFonts w:ascii="Times New Roman" w:hAnsi="Times New Roman"/>
          <w:b w:val="false"/>
          <w:i w:val="false"/>
          <w:color w:val="000000"/>
          <w:sz w:val="28"/>
        </w:rPr>
        <w:t>Эллинистические государства Востока. Культура эллинистического мира. Александрия Египетская.</w:t>
      </w:r>
    </w:p>
    <w:p>
      <w:pPr>
        <w:spacing w:before="0" w:after="0" w:line="264"/>
        <w:ind w:firstLine="600"/>
        <w:jc w:val="both"/>
      </w:pPr>
      <w:r>
        <w:rPr>
          <w:rFonts w:ascii="Times New Roman" w:hAnsi="Times New Roman"/>
          <w:b/>
          <w:i w:val="false"/>
          <w:color w:val="000000"/>
          <w:sz w:val="28"/>
        </w:rPr>
        <w:t>Древний Рим</w:t>
      </w:r>
    </w:p>
    <w:p>
      <w:pPr>
        <w:spacing w:before="0" w:after="0" w:line="264"/>
        <w:ind w:firstLine="600"/>
        <w:jc w:val="both"/>
      </w:pPr>
      <w:r>
        <w:rPr>
          <w:rFonts w:ascii="Times New Roman" w:hAnsi="Times New Roman"/>
          <w:b/>
          <w:i w:val="false"/>
          <w:color w:val="000000"/>
          <w:sz w:val="28"/>
        </w:rPr>
        <w:t>Возникновение Римского государства</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Природа и население Апеннинского полуострова в древности. Этрусские города-государства. Наследие этрусков.</w:t>
      </w:r>
    </w:p>
    <w:p>
      <w:pPr>
        <w:spacing w:before="0" w:after="0" w:line="264"/>
        <w:ind w:firstLine="600"/>
        <w:jc w:val="both"/>
      </w:pPr>
      <w:r>
        <w:rPr>
          <w:rFonts w:ascii="Times New Roman" w:hAnsi="Times New Roman"/>
          <w:b w:val="false"/>
          <w:i w:val="false"/>
          <w:color w:val="000000"/>
          <w:sz w:val="28"/>
        </w:rPr>
        <w:t>Легенды об основании Рима. Рим эпохи царей.</w:t>
      </w:r>
    </w:p>
    <w:p>
      <w:pPr>
        <w:spacing w:before="0" w:after="0" w:line="264"/>
        <w:ind w:firstLine="600"/>
        <w:jc w:val="both"/>
      </w:pPr>
      <w:r>
        <w:rPr>
          <w:rFonts w:ascii="Times New Roman" w:hAnsi="Times New Roman"/>
          <w:b w:val="false"/>
          <w:i w:val="false"/>
          <w:color w:val="000000"/>
          <w:sz w:val="28"/>
        </w:rPr>
        <w:t>Республика римских граждан. Патриции и плебеи. Управление и законы.</w:t>
      </w:r>
    </w:p>
    <w:p>
      <w:pPr>
        <w:spacing w:before="0" w:after="0" w:line="264"/>
        <w:ind w:firstLine="600"/>
        <w:jc w:val="both"/>
      </w:pPr>
      <w:r>
        <w:rPr>
          <w:rFonts w:ascii="Times New Roman" w:hAnsi="Times New Roman"/>
          <w:b w:val="false"/>
          <w:i w:val="false"/>
          <w:color w:val="000000"/>
          <w:sz w:val="28"/>
        </w:rPr>
        <w:t>Верования древних римлян. Боги. Жрецы.</w:t>
      </w:r>
    </w:p>
    <w:p>
      <w:pPr>
        <w:spacing w:before="0" w:after="0" w:line="264"/>
        <w:ind w:firstLine="600"/>
        <w:jc w:val="both"/>
      </w:pPr>
      <w:r>
        <w:rPr>
          <w:rFonts w:ascii="Times New Roman" w:hAnsi="Times New Roman"/>
          <w:b w:val="false"/>
          <w:i w:val="false"/>
          <w:color w:val="000000"/>
          <w:sz w:val="28"/>
        </w:rPr>
        <w:t xml:space="preserve">Завоевание Римом Италии. Римское войско. </w:t>
      </w:r>
    </w:p>
    <w:p>
      <w:pPr>
        <w:spacing w:before="0" w:after="0" w:line="264"/>
        <w:ind w:firstLine="600"/>
        <w:jc w:val="both"/>
      </w:pPr>
      <w:r>
        <w:rPr>
          <w:rFonts w:ascii="Times New Roman" w:hAnsi="Times New Roman"/>
          <w:b/>
          <w:i w:val="false"/>
          <w:color w:val="000000"/>
          <w:sz w:val="28"/>
        </w:rPr>
        <w:t>Римские завоевания в Средиземноморье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Войны Рима с Карфагеном. Ганнибал; битва при Каннах. Поражение Карфагена.</w:t>
      </w:r>
    </w:p>
    <w:p>
      <w:pPr>
        <w:spacing w:before="0" w:after="0" w:line="264"/>
        <w:ind w:firstLine="600"/>
        <w:jc w:val="both"/>
      </w:pPr>
      <w:r>
        <w:rPr>
          <w:rFonts w:ascii="Times New Roman" w:hAnsi="Times New Roman"/>
          <w:b w:val="false"/>
          <w:i w:val="false"/>
          <w:color w:val="000000"/>
          <w:sz w:val="28"/>
        </w:rPr>
        <w:t>Установление господства Рима в Средиземноморье. Римские провинции.</w:t>
      </w:r>
    </w:p>
    <w:p>
      <w:pPr>
        <w:spacing w:before="0" w:after="0" w:line="264"/>
        <w:ind w:firstLine="600"/>
        <w:jc w:val="both"/>
      </w:pPr>
      <w:r>
        <w:rPr>
          <w:rFonts w:ascii="Times New Roman" w:hAnsi="Times New Roman"/>
          <w:b/>
          <w:i w:val="false"/>
          <w:color w:val="000000"/>
          <w:sz w:val="28"/>
        </w:rPr>
        <w:t>Поздняя Римская республика. Гражданские войны</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pPr>
        <w:spacing w:before="0" w:after="0" w:line="264"/>
        <w:ind w:firstLine="600"/>
        <w:jc w:val="both"/>
      </w:pPr>
      <w:r>
        <w:rPr>
          <w:rFonts w:ascii="Times New Roman" w:hAnsi="Times New Roman"/>
          <w:b w:val="false"/>
          <w:i w:val="false"/>
          <w:color w:val="000000"/>
          <w:sz w:val="28"/>
        </w:rPr>
        <w:t>Восстание Спартака. Участие армии в гражданских войнах.</w:t>
      </w:r>
    </w:p>
    <w:p>
      <w:pPr>
        <w:spacing w:before="0" w:after="0" w:line="264"/>
        <w:ind w:firstLine="600"/>
        <w:jc w:val="both"/>
      </w:pPr>
      <w:r>
        <w:rPr>
          <w:rFonts w:ascii="Times New Roman" w:hAnsi="Times New Roman"/>
          <w:b w:val="false"/>
          <w:i w:val="false"/>
          <w:color w:val="000000"/>
          <w:sz w:val="28"/>
        </w:rPr>
        <w:t>Первый триумвират. Гай Юлий Цезарь: путь к власти, диктатура.</w:t>
      </w:r>
    </w:p>
    <w:p>
      <w:pPr>
        <w:spacing w:before="0" w:after="0" w:line="264"/>
        <w:ind w:firstLine="600"/>
        <w:jc w:val="both"/>
      </w:pPr>
      <w:r>
        <w:rPr>
          <w:rFonts w:ascii="Times New Roman" w:hAnsi="Times New Roman"/>
          <w:b/>
          <w:i w:val="false"/>
          <w:color w:val="000000"/>
          <w:sz w:val="28"/>
        </w:rPr>
        <w:t>Расцвет и падение Римской империи. Культура Древнего Рима</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Борьба между наследниками Цезаря. Победа Октавиана. </w:t>
      </w:r>
    </w:p>
    <w:p>
      <w:pPr>
        <w:spacing w:before="0" w:after="0" w:line="264"/>
        <w:ind w:firstLine="600"/>
        <w:jc w:val="both"/>
      </w:pPr>
      <w:r>
        <w:rPr>
          <w:rFonts w:ascii="Times New Roman" w:hAnsi="Times New Roman"/>
          <w:b w:val="false"/>
          <w:i w:val="false"/>
          <w:color w:val="000000"/>
          <w:sz w:val="28"/>
        </w:rPr>
        <w:t>Установление императорской власти. Октавиан Август. Римское гражданство. Римская литература, золотой век поэзии.</w:t>
      </w:r>
    </w:p>
    <w:p>
      <w:pPr>
        <w:spacing w:before="0" w:after="0" w:line="264"/>
        <w:ind w:firstLine="600"/>
        <w:jc w:val="both"/>
      </w:pPr>
      <w:r>
        <w:rPr>
          <w:rFonts w:ascii="Times New Roman" w:hAnsi="Times New Roman"/>
          <w:b w:val="false"/>
          <w:i w:val="false"/>
          <w:color w:val="000000"/>
          <w:sz w:val="28"/>
        </w:rPr>
        <w:t>Императоры Рима: завоеватели и правители. Римская империя: территория, управление.</w:t>
      </w:r>
    </w:p>
    <w:p>
      <w:pPr>
        <w:spacing w:before="0" w:after="0" w:line="264"/>
        <w:ind w:firstLine="600"/>
        <w:jc w:val="both"/>
      </w:pPr>
      <w:r>
        <w:rPr>
          <w:rFonts w:ascii="Times New Roman" w:hAnsi="Times New Roman"/>
          <w:b w:val="false"/>
          <w:i w:val="false"/>
          <w:color w:val="000000"/>
          <w:sz w:val="28"/>
        </w:rPr>
        <w:t>Возникновение и распространение христианства.</w:t>
      </w:r>
    </w:p>
    <w:p>
      <w:pPr>
        <w:spacing w:before="0" w:after="0" w:line="264"/>
        <w:ind w:firstLine="600"/>
        <w:jc w:val="both"/>
      </w:pPr>
      <w:r>
        <w:rPr>
          <w:rFonts w:ascii="Times New Roman" w:hAnsi="Times New Roman"/>
          <w:b w:val="false"/>
          <w:i w:val="false"/>
          <w:color w:val="000000"/>
          <w:sz w:val="28"/>
        </w:rPr>
        <w:t>Искусство Древнего Рима: архитектура, скульптура. Пантеон. Развитие наук. Римское право. Римские историки. Ораторское искусство; Цицерон.</w:t>
      </w:r>
    </w:p>
    <w:p>
      <w:pPr>
        <w:spacing w:before="0" w:after="0" w:line="264"/>
        <w:ind w:firstLine="600"/>
        <w:jc w:val="both"/>
      </w:pPr>
      <w:r>
        <w:rPr>
          <w:rFonts w:ascii="Times New Roman" w:hAnsi="Times New Roman"/>
          <w:b w:val="false"/>
          <w:i w:val="false"/>
          <w:color w:val="000000"/>
          <w:sz w:val="28"/>
        </w:rPr>
        <w:t>Повседневная жизнь в столице и провинциях.</w:t>
      </w:r>
    </w:p>
    <w:p>
      <w:pPr>
        <w:spacing w:before="0" w:after="0" w:line="264"/>
        <w:ind w:firstLine="600"/>
        <w:jc w:val="both"/>
      </w:pPr>
      <w:r>
        <w:rPr>
          <w:rFonts w:ascii="Times New Roman" w:hAnsi="Times New Roman"/>
          <w:b w:val="false"/>
          <w:i w:val="false"/>
          <w:color w:val="000000"/>
          <w:sz w:val="28"/>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pPr>
        <w:spacing w:before="0" w:after="0" w:line="264"/>
        <w:ind w:firstLine="600"/>
        <w:jc w:val="both"/>
      </w:pPr>
      <w:r>
        <w:rPr>
          <w:rFonts w:ascii="Times New Roman" w:hAnsi="Times New Roman"/>
          <w:b w:val="false"/>
          <w:i w:val="false"/>
          <w:color w:val="000000"/>
          <w:sz w:val="28"/>
        </w:rPr>
        <w:t>Рим и варвары. Падение Западной Римской империи.</w:t>
      </w:r>
    </w:p>
    <w:p>
      <w:pPr>
        <w:spacing w:before="0" w:after="0" w:line="264"/>
        <w:ind w:firstLine="600"/>
        <w:jc w:val="both"/>
      </w:pPr>
      <w:r>
        <w:rPr>
          <w:rFonts w:ascii="Times New Roman" w:hAnsi="Times New Roman"/>
          <w:b w:val="false"/>
          <w:i w:val="false"/>
          <w:color w:val="000000"/>
          <w:sz w:val="28"/>
        </w:rPr>
        <w:t>Историческое и культурное наследие цивилизаций Древнего мира.</w:t>
      </w:r>
    </w:p>
    <w:p>
      <w:pPr>
        <w:spacing w:before="0" w:after="0" w:line="264"/>
        <w:ind w:left="120"/>
        <w:jc w:val="both"/>
      </w:pPr>
      <w:r>
        <w:rPr>
          <w:rFonts w:ascii="Times New Roman" w:hAnsi="Times New Roman"/>
          <w:b/>
          <w:i w:val="false"/>
          <w:color w:val="000000"/>
          <w:sz w:val="28"/>
        </w:rPr>
        <w:t>ИСТОРИЯ НАШЕГО КРАЯ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История нашего края в древности (до образования российского государства или до вхождения края в его состав):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p>
      <w:pPr>
        <w:spacing w:before="0" w:after="0" w:line="264"/>
        <w:ind w:firstLine="600"/>
        <w:jc w:val="both"/>
      </w:pPr>
      <w:r>
        <w:rPr>
          <w:rFonts w:ascii="Times New Roman" w:hAnsi="Times New Roman"/>
          <w:b w:val="false"/>
          <w:i w:val="false"/>
          <w:color w:val="000000"/>
          <w:sz w:val="28"/>
        </w:rPr>
        <w:t xml:space="preserve">История нашего края в древности. </w:t>
      </w:r>
      <w:r>
        <w:rPr>
          <w:rFonts w:ascii="Times New Roman" w:hAnsi="Times New Roman"/>
          <w:b w:val="false"/>
          <w:i w:val="false"/>
          <w:color w:val="000000"/>
          <w:sz w:val="28"/>
        </w:rPr>
        <w:t>Особенности географического положения территории края, традиции народов, населяющих край в древности, значимые исторические события, культурные особенности края.</w:t>
      </w:r>
    </w:p>
    <w:p>
      <w:pPr>
        <w:spacing w:before="0" w:after="0" w:line="264"/>
        <w:ind w:firstLine="600"/>
        <w:jc w:val="both"/>
      </w:pPr>
      <w:r>
        <w:rPr>
          <w:rFonts w:ascii="Times New Roman" w:hAnsi="Times New Roman"/>
          <w:b w:val="false"/>
          <w:i w:val="false"/>
          <w:color w:val="000000"/>
          <w:sz w:val="28"/>
        </w:rPr>
        <w:t>Период, завершающий изучение учебного материала по истории нашего края в 5 классе:</w:t>
      </w:r>
    </w:p>
    <w:p>
      <w:pPr>
        <w:spacing w:before="0" w:after="0" w:line="264"/>
        <w:ind w:firstLine="600"/>
        <w:jc w:val="both"/>
      </w:pPr>
      <w:r>
        <w:rPr>
          <w:rFonts w:ascii="Times New Roman" w:hAnsi="Times New Roman"/>
          <w:b w:val="false"/>
          <w:i w:val="false"/>
          <w:color w:val="000000"/>
          <w:sz w:val="28"/>
        </w:rPr>
        <w:t>для субъектов Российской Федерации, вошедших в состав государства до конца XVI века, - завершение образования Российского централизованного государства;</w:t>
      </w:r>
    </w:p>
    <w:p>
      <w:pPr>
        <w:spacing w:before="0" w:after="0" w:line="264"/>
        <w:ind w:firstLine="600"/>
        <w:jc w:val="both"/>
      </w:pPr>
      <w:r>
        <w:rPr>
          <w:rFonts w:ascii="Times New Roman" w:hAnsi="Times New Roman"/>
          <w:b w:val="false"/>
          <w:i w:val="false"/>
          <w:color w:val="000000"/>
          <w:sz w:val="28"/>
        </w:rPr>
        <w:t>для субъектов Российской Федерации, присоединенных в период с начала XVII до середины XX века, - вхождение в состав Российского государства.</w:t>
      </w:r>
    </w:p>
    <w:p>
      <w:pPr>
        <w:spacing w:before="0" w:after="0"/>
        <w:ind w:left="120"/>
        <w:jc w:val="left"/>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ВСЕОБЩАЯ ИСТОРИЯ. ИСТОРИЯ СРЕДНИХ ВЕКОВ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Введение </w:t>
      </w:r>
    </w:p>
    <w:p>
      <w:pPr>
        <w:spacing w:before="0" w:after="0" w:line="264"/>
        <w:ind w:firstLine="600"/>
        <w:jc w:val="both"/>
      </w:pPr>
      <w:r>
        <w:rPr>
          <w:rFonts w:ascii="Times New Roman" w:hAnsi="Times New Roman"/>
          <w:b w:val="false"/>
          <w:i w:val="false"/>
          <w:color w:val="000000"/>
          <w:sz w:val="28"/>
        </w:rPr>
        <w:t>Средние века: понятие, хронологические рамки и периодизация Средневековья.</w:t>
      </w:r>
    </w:p>
    <w:p>
      <w:pPr>
        <w:spacing w:before="0" w:after="0" w:line="264"/>
        <w:ind w:firstLine="600"/>
        <w:jc w:val="both"/>
      </w:pPr>
      <w:r>
        <w:rPr>
          <w:rFonts w:ascii="Times New Roman" w:hAnsi="Times New Roman"/>
          <w:b/>
          <w:i w:val="false"/>
          <w:color w:val="000000"/>
          <w:sz w:val="28"/>
        </w:rPr>
        <w:t>Европа в раннее Средневековье</w:t>
      </w:r>
    </w:p>
    <w:p>
      <w:pPr>
        <w:spacing w:before="0" w:after="0" w:line="264"/>
        <w:ind w:firstLine="600"/>
        <w:jc w:val="both"/>
      </w:pPr>
      <w:r>
        <w:rPr>
          <w:rFonts w:ascii="Times New Roman" w:hAnsi="Times New Roman"/>
          <w:b w:val="false"/>
          <w:i w:val="false"/>
          <w:color w:val="000000"/>
          <w:sz w:val="28"/>
        </w:rPr>
        <w:t>Падение Западной Римской империи и образование варварских королевств.</w:t>
      </w:r>
    </w:p>
    <w:p>
      <w:pPr>
        <w:spacing w:before="0" w:after="0" w:line="264"/>
        <w:ind w:firstLine="600"/>
        <w:jc w:val="both"/>
      </w:pPr>
      <w:r>
        <w:rPr>
          <w:rFonts w:ascii="Times New Roman" w:hAnsi="Times New Roman"/>
          <w:b w:val="false"/>
          <w:i w:val="false"/>
          <w:color w:val="000000"/>
          <w:sz w:val="28"/>
        </w:rPr>
        <w:t>Византийская империя в VI—XI вв.</w:t>
      </w:r>
    </w:p>
    <w:p>
      <w:pPr>
        <w:spacing w:before="0" w:after="0" w:line="264"/>
        <w:ind w:firstLine="600"/>
        <w:jc w:val="both"/>
      </w:pPr>
      <w:r>
        <w:rPr>
          <w:rFonts w:ascii="Times New Roman" w:hAnsi="Times New Roman"/>
          <w:b w:val="false"/>
          <w:i w:val="false"/>
          <w:color w:val="000000"/>
          <w:sz w:val="28"/>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pPr>
        <w:spacing w:before="0" w:after="0" w:line="264"/>
        <w:ind w:firstLine="600"/>
        <w:jc w:val="both"/>
      </w:pPr>
      <w:r>
        <w:rPr>
          <w:rFonts w:ascii="Times New Roman" w:hAnsi="Times New Roman"/>
          <w:b w:val="false"/>
          <w:i w:val="false"/>
          <w:color w:val="000000"/>
          <w:sz w:val="28"/>
        </w:rPr>
        <w:t>Завоевание франками Галлии. Хлодвиг. Усиление королевской власти. Салическая правда. Принятие франками христианства.</w:t>
      </w:r>
    </w:p>
    <w:p>
      <w:pPr>
        <w:spacing w:before="0" w:after="0" w:line="264"/>
        <w:ind w:firstLine="600"/>
        <w:jc w:val="both"/>
      </w:pPr>
      <w:r>
        <w:rPr>
          <w:rFonts w:ascii="Times New Roman" w:hAnsi="Times New Roman"/>
          <w:b w:val="false"/>
          <w:i w:val="false"/>
          <w:color w:val="000000"/>
          <w:sz w:val="28"/>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pPr>
        <w:spacing w:before="0" w:after="0" w:line="264"/>
        <w:ind w:firstLine="600"/>
        <w:jc w:val="both"/>
      </w:pPr>
      <w:r>
        <w:rPr>
          <w:rFonts w:ascii="Times New Roman" w:hAnsi="Times New Roman"/>
          <w:b w:val="false"/>
          <w:i w:val="false"/>
          <w:color w:val="000000"/>
          <w:sz w:val="28"/>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pPr>
        <w:spacing w:before="0" w:after="0" w:line="264"/>
        <w:ind w:firstLine="600"/>
        <w:jc w:val="both"/>
      </w:pPr>
      <w:r>
        <w:rPr>
          <w:rFonts w:ascii="Times New Roman" w:hAnsi="Times New Roman"/>
          <w:b/>
          <w:i w:val="false"/>
          <w:color w:val="000000"/>
          <w:sz w:val="28"/>
        </w:rPr>
        <w:t>Мусульманская цивилизация в VII—XI вв.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Арабы в VI—ХI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pPr>
        <w:spacing w:before="0" w:after="0" w:line="264"/>
        <w:ind w:firstLine="600"/>
        <w:jc w:val="both"/>
      </w:pPr>
      <w:r>
        <w:rPr>
          <w:rFonts w:ascii="Times New Roman" w:hAnsi="Times New Roman"/>
          <w:b w:val="false"/>
          <w:i w:val="false"/>
          <w:color w:val="000000"/>
          <w:sz w:val="28"/>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pPr>
        <w:spacing w:before="0" w:after="0" w:line="264"/>
        <w:ind w:firstLine="600"/>
        <w:jc w:val="both"/>
      </w:pPr>
      <w:r>
        <w:rPr>
          <w:rFonts w:ascii="Times New Roman" w:hAnsi="Times New Roman"/>
          <w:b/>
          <w:i w:val="false"/>
          <w:color w:val="000000"/>
          <w:sz w:val="28"/>
        </w:rPr>
        <w:t>Средневековое европейское общество</w:t>
      </w:r>
    </w:p>
    <w:p>
      <w:pPr>
        <w:spacing w:before="0" w:after="0" w:line="264"/>
        <w:ind w:firstLine="600"/>
        <w:jc w:val="both"/>
      </w:pPr>
      <w:r>
        <w:rPr>
          <w:rFonts w:ascii="Times New Roman" w:hAnsi="Times New Roman"/>
          <w:b w:val="false"/>
          <w:i w:val="false"/>
          <w:color w:val="000000"/>
          <w:sz w:val="28"/>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pPr>
        <w:spacing w:before="0" w:after="0" w:line="264"/>
        <w:ind w:firstLine="600"/>
        <w:jc w:val="both"/>
      </w:pPr>
      <w:r>
        <w:rPr>
          <w:rFonts w:ascii="Times New Roman" w:hAnsi="Times New Roman"/>
          <w:b w:val="false"/>
          <w:i w:val="false"/>
          <w:color w:val="000000"/>
          <w:sz w:val="28"/>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pPr>
        <w:spacing w:before="0" w:after="0" w:line="264"/>
        <w:ind w:firstLine="600"/>
        <w:jc w:val="both"/>
      </w:pPr>
      <w:r>
        <w:rPr>
          <w:rFonts w:ascii="Times New Roman" w:hAnsi="Times New Roman"/>
          <w:b w:val="false"/>
          <w:i w:val="false"/>
          <w:color w:val="000000"/>
          <w:sz w:val="28"/>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pPr>
        <w:spacing w:before="0" w:after="0" w:line="264"/>
        <w:ind w:firstLine="600"/>
        <w:jc w:val="both"/>
      </w:pPr>
      <w:r>
        <w:rPr>
          <w:rFonts w:ascii="Times New Roman" w:hAnsi="Times New Roman"/>
          <w:b/>
          <w:i w:val="false"/>
          <w:color w:val="000000"/>
          <w:sz w:val="28"/>
        </w:rPr>
        <w:t>Расцвет Средневековья в Западной Европе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Государства Европы в XI—XIII вв. Крестовые походы: цели, участники, итоги. Духовно-рыцарские ордены.</w:t>
      </w:r>
    </w:p>
    <w:p>
      <w:pPr>
        <w:spacing w:before="0" w:after="0" w:line="264"/>
        <w:ind w:firstLine="600"/>
        <w:jc w:val="both"/>
      </w:pPr>
      <w:r>
        <w:rPr>
          <w:rFonts w:ascii="Times New Roman" w:hAnsi="Times New Roman"/>
          <w:b w:val="false"/>
          <w:i w:val="false"/>
          <w:color w:val="000000"/>
          <w:sz w:val="28"/>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pPr>
        <w:spacing w:before="0" w:after="0" w:line="264"/>
        <w:ind w:firstLine="600"/>
        <w:jc w:val="both"/>
      </w:pPr>
      <w:r>
        <w:rPr>
          <w:rFonts w:ascii="Times New Roman" w:hAnsi="Times New Roman"/>
          <w:b w:val="false"/>
          <w:i w:val="false"/>
          <w:color w:val="000000"/>
          <w:sz w:val="28"/>
        </w:rPr>
        <w:t>Священная Римская империя в ХI‒XIII вв. Итальянские государства в XI‒XIII вв. Польско-литовское государство в ХI‒XIII вв.</w:t>
      </w:r>
    </w:p>
    <w:p>
      <w:pPr>
        <w:spacing w:before="0" w:after="0" w:line="264"/>
        <w:ind w:firstLine="600"/>
        <w:jc w:val="both"/>
      </w:pPr>
      <w:r>
        <w:rPr>
          <w:rFonts w:ascii="Times New Roman" w:hAnsi="Times New Roman"/>
          <w:b w:val="false"/>
          <w:i w:val="false"/>
          <w:color w:val="000000"/>
          <w:sz w:val="28"/>
        </w:rPr>
        <w:t>Развитие экономики в европейских странах в период зрелого Средневековья.</w:t>
      </w:r>
    </w:p>
    <w:p>
      <w:pPr>
        <w:spacing w:before="0" w:after="0" w:line="264"/>
        <w:ind w:firstLine="600"/>
        <w:jc w:val="both"/>
      </w:pPr>
      <w:r>
        <w:rPr>
          <w:rFonts w:ascii="Times New Roman" w:hAnsi="Times New Roman"/>
          <w:b w:val="false"/>
          <w:i w:val="false"/>
          <w:color w:val="000000"/>
          <w:sz w:val="28"/>
        </w:rPr>
        <w:t>Византийская империя и славянские государства в ХI‒XIII вв.</w:t>
      </w:r>
    </w:p>
    <w:p>
      <w:pPr>
        <w:spacing w:before="0" w:after="0" w:line="264"/>
        <w:ind w:firstLine="600"/>
        <w:jc w:val="both"/>
      </w:pPr>
      <w:r>
        <w:rPr>
          <w:rFonts w:ascii="Times New Roman" w:hAnsi="Times New Roman"/>
          <w:b w:val="false"/>
          <w:i w:val="false"/>
          <w:color w:val="000000"/>
          <w:sz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pPr>
        <w:spacing w:before="0" w:after="0" w:line="264"/>
        <w:ind w:firstLine="600"/>
        <w:jc w:val="both"/>
      </w:pPr>
      <w:r>
        <w:rPr>
          <w:rFonts w:ascii="Times New Roman" w:hAnsi="Times New Roman"/>
          <w:b/>
          <w:i w:val="false"/>
          <w:color w:val="000000"/>
          <w:sz w:val="28"/>
        </w:rPr>
        <w:t>Страны и народы Азии, Африки и Америки в Средние века</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Монгольская держава: общественный строй монгольских племен, завоевания Чингисхана и его потомков, управление подчиненными территориями</w:t>
      </w:r>
    </w:p>
    <w:p>
      <w:pPr>
        <w:spacing w:before="0" w:after="0" w:line="264"/>
        <w:ind w:firstLine="600"/>
        <w:jc w:val="both"/>
      </w:pPr>
      <w:r>
        <w:rPr>
          <w:rFonts w:ascii="Times New Roman" w:hAnsi="Times New Roman"/>
          <w:b w:val="false"/>
          <w:i w:val="false"/>
          <w:color w:val="000000"/>
          <w:sz w:val="28"/>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pPr>
        <w:spacing w:before="0" w:after="0" w:line="264"/>
        <w:ind w:firstLine="600"/>
        <w:jc w:val="both"/>
      </w:pPr>
      <w:r>
        <w:rPr>
          <w:rFonts w:ascii="Times New Roman" w:hAnsi="Times New Roman"/>
          <w:b w:val="false"/>
          <w:i w:val="false"/>
          <w:color w:val="000000"/>
          <w:sz w:val="28"/>
        </w:rPr>
        <w:t>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w:t>
      </w:r>
    </w:p>
    <w:p>
      <w:pPr>
        <w:spacing w:before="0" w:after="0" w:line="264"/>
        <w:ind w:firstLine="600"/>
        <w:jc w:val="both"/>
      </w:pPr>
      <w:r>
        <w:rPr>
          <w:rFonts w:ascii="Times New Roman" w:hAnsi="Times New Roman"/>
          <w:b w:val="false"/>
          <w:i w:val="false"/>
          <w:color w:val="000000"/>
          <w:sz w:val="28"/>
        </w:rPr>
        <w:t>Государства и народы Африки в Средние века. Историческое и культурное наследие Средних веков.</w:t>
      </w:r>
    </w:p>
    <w:p>
      <w:pPr>
        <w:spacing w:before="0" w:after="0" w:line="264"/>
        <w:ind w:firstLine="600"/>
        <w:jc w:val="both"/>
      </w:pPr>
      <w:r>
        <w:rPr>
          <w:rFonts w:ascii="Times New Roman" w:hAnsi="Times New Roman"/>
          <w:b w:val="false"/>
          <w:i w:val="false"/>
          <w:color w:val="000000"/>
          <w:sz w:val="28"/>
        </w:rPr>
        <w:t>Цивилизации майя, ацтеков и инков: общественный строй, религиозные верования, культура. Появление европейских завоевателей.</w:t>
      </w:r>
    </w:p>
    <w:p>
      <w:pPr>
        <w:spacing w:before="0" w:after="0" w:line="264"/>
        <w:ind w:firstLine="600"/>
        <w:jc w:val="both"/>
      </w:pPr>
      <w:r>
        <w:rPr>
          <w:rFonts w:ascii="Times New Roman" w:hAnsi="Times New Roman"/>
          <w:b/>
          <w:i w:val="false"/>
          <w:color w:val="000000"/>
          <w:sz w:val="28"/>
        </w:rPr>
        <w:t>Осень Средневековья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Столетняя война; Ж. Д’Арк.</w:t>
      </w:r>
    </w:p>
    <w:p>
      <w:pPr>
        <w:spacing w:before="0" w:after="0" w:line="264"/>
        <w:ind w:firstLine="600"/>
        <w:jc w:val="both"/>
      </w:pPr>
      <w:r>
        <w:rPr>
          <w:rFonts w:ascii="Times New Roman" w:hAnsi="Times New Roman"/>
          <w:b w:val="false"/>
          <w:i w:val="false"/>
          <w:color w:val="000000"/>
          <w:sz w:val="28"/>
        </w:rPr>
        <w:t>Обострение социальных противоречий в ХIV в. (Жакерия, восстание Уота Тайлера). Гуситское движение в Чехии.</w:t>
      </w:r>
    </w:p>
    <w:p>
      <w:pPr>
        <w:spacing w:before="0" w:after="0" w:line="264"/>
        <w:ind w:firstLine="600"/>
        <w:jc w:val="both"/>
      </w:pPr>
      <w:r>
        <w:rPr>
          <w:rFonts w:ascii="Times New Roman" w:hAnsi="Times New Roman"/>
          <w:b w:val="false"/>
          <w:i w:val="false"/>
          <w:color w:val="000000"/>
          <w:sz w:val="28"/>
        </w:rPr>
        <w:t>Экспансия турок-османов. Османские завоевания на Балканах. Падение Константинополя.</w:t>
      </w:r>
    </w:p>
    <w:p>
      <w:pPr>
        <w:spacing w:before="0" w:after="0" w:line="264"/>
        <w:ind w:firstLine="600"/>
        <w:jc w:val="both"/>
      </w:pPr>
      <w:r>
        <w:rPr>
          <w:rFonts w:ascii="Times New Roman" w:hAnsi="Times New Roman"/>
          <w:b w:val="false"/>
          <w:i w:val="false"/>
          <w:color w:val="000000"/>
          <w:sz w:val="28"/>
        </w:rPr>
        <w:t>Укрепление королевской власти в странах Европы.</w:t>
      </w:r>
    </w:p>
    <w:p>
      <w:pPr>
        <w:spacing w:before="0" w:after="0" w:line="264"/>
        <w:ind w:firstLine="600"/>
        <w:jc w:val="both"/>
      </w:pPr>
      <w:r>
        <w:rPr>
          <w:rFonts w:ascii="Times New Roman" w:hAnsi="Times New Roman"/>
          <w:b w:val="false"/>
          <w:i w:val="false"/>
          <w:color w:val="000000"/>
          <w:sz w:val="28"/>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pPr>
        <w:spacing w:before="0" w:after="0"/>
        <w:ind w:left="120"/>
        <w:jc w:val="left"/>
      </w:pPr>
    </w:p>
    <w:p>
      <w:pPr>
        <w:spacing w:before="0" w:after="0"/>
        <w:ind w:left="120"/>
        <w:jc w:val="left"/>
      </w:pPr>
      <w:r>
        <w:rPr>
          <w:rFonts w:ascii="Times New Roman" w:hAnsi="Times New Roman"/>
          <w:b/>
          <w:i w:val="false"/>
          <w:color w:val="000000"/>
          <w:sz w:val="28"/>
        </w:rPr>
        <w:t xml:space="preserve">ИСТОРИЯ РОССИИ. ОТ РУСИ К РОССИЙСКОМУ ГОСУДАРСТВУ </w:t>
      </w:r>
    </w:p>
    <w:p>
      <w:pPr>
        <w:spacing w:before="0" w:after="0"/>
        <w:ind w:left="120"/>
        <w:jc w:val="left"/>
      </w:pPr>
    </w:p>
    <w:p>
      <w:pPr>
        <w:spacing w:before="0" w:after="0" w:line="264"/>
        <w:ind w:firstLine="600"/>
        <w:jc w:val="both"/>
      </w:pPr>
      <w:r>
        <w:rPr>
          <w:rFonts w:ascii="Times New Roman" w:hAnsi="Times New Roman"/>
          <w:b/>
          <w:i w:val="false"/>
          <w:color w:val="000000"/>
          <w:sz w:val="28"/>
        </w:rPr>
        <w:t xml:space="preserve">Введение </w:t>
      </w:r>
    </w:p>
    <w:p>
      <w:pPr>
        <w:spacing w:before="0" w:after="0" w:line="264"/>
        <w:ind w:firstLine="600"/>
        <w:jc w:val="both"/>
      </w:pPr>
      <w:r>
        <w:rPr>
          <w:rFonts w:ascii="Times New Roman" w:hAnsi="Times New Roman"/>
          <w:b w:val="false"/>
          <w:i w:val="false"/>
          <w:color w:val="000000"/>
          <w:sz w:val="28"/>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pPr>
        <w:spacing w:before="0" w:after="0" w:line="264"/>
        <w:ind w:firstLine="600"/>
        <w:jc w:val="both"/>
      </w:pPr>
      <w:r>
        <w:rPr>
          <w:rFonts w:ascii="Times New Roman" w:hAnsi="Times New Roman"/>
          <w:b/>
          <w:i w:val="false"/>
          <w:color w:val="000000"/>
          <w:sz w:val="28"/>
        </w:rPr>
        <w:t>Великое переселение народов на территории современной России. Государство Русь</w:t>
      </w:r>
    </w:p>
    <w:p>
      <w:pPr>
        <w:spacing w:before="0" w:after="0" w:line="264"/>
        <w:ind w:firstLine="600"/>
        <w:jc w:val="both"/>
      </w:pPr>
      <w:r>
        <w:rPr>
          <w:rFonts w:ascii="Times New Roman" w:hAnsi="Times New Roman"/>
          <w:b w:val="false"/>
          <w:i w:val="false"/>
          <w:color w:val="000000"/>
          <w:sz w:val="28"/>
        </w:rPr>
        <w:t>Города-государства на территории современной России, основанные в эпоху античности.</w:t>
      </w:r>
    </w:p>
    <w:p>
      <w:pPr>
        <w:spacing w:before="0" w:after="0" w:line="264"/>
        <w:ind w:firstLine="600"/>
        <w:jc w:val="both"/>
      </w:pPr>
      <w:r>
        <w:rPr>
          <w:rFonts w:ascii="Times New Roman" w:hAnsi="Times New Roman"/>
          <w:b w:val="false"/>
          <w:i w:val="false"/>
          <w:color w:val="000000"/>
          <w:sz w:val="28"/>
        </w:rPr>
        <w:t>Великое переселение народов. Миграция готов. Нашествие гуннов.</w:t>
      </w:r>
    </w:p>
    <w:p>
      <w:pPr>
        <w:spacing w:before="0" w:after="0" w:line="264"/>
        <w:ind w:firstLine="600"/>
        <w:jc w:val="both"/>
      </w:pPr>
      <w:r>
        <w:rPr>
          <w:rFonts w:ascii="Times New Roman" w:hAnsi="Times New Roman"/>
          <w:b w:val="false"/>
          <w:i w:val="false"/>
          <w:color w:val="000000"/>
          <w:sz w:val="28"/>
        </w:rPr>
        <w:t>Страны и народы Восточной Европы, Сибири и Дальнего Востока.</w:t>
      </w:r>
    </w:p>
    <w:p>
      <w:pPr>
        <w:spacing w:before="0" w:after="0" w:line="264"/>
        <w:ind w:firstLine="600"/>
        <w:jc w:val="both"/>
      </w:pPr>
      <w:r>
        <w:rPr>
          <w:rFonts w:ascii="Times New Roman" w:hAnsi="Times New Roman"/>
          <w:b w:val="false"/>
          <w:i w:val="false"/>
          <w:color w:val="000000"/>
          <w:sz w:val="28"/>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pPr>
        <w:spacing w:before="0" w:after="0" w:line="264"/>
        <w:ind w:firstLine="600"/>
        <w:jc w:val="both"/>
      </w:pPr>
      <w:r>
        <w:rPr>
          <w:rFonts w:ascii="Times New Roman" w:hAnsi="Times New Roman"/>
          <w:b w:val="false"/>
          <w:i w:val="false"/>
          <w:color w:val="000000"/>
          <w:sz w:val="28"/>
        </w:rPr>
        <w:t>Славянские общности Восточной Европы.</w:t>
      </w:r>
    </w:p>
    <w:p>
      <w:pPr>
        <w:spacing w:before="0" w:after="0" w:line="264"/>
        <w:ind w:firstLine="600"/>
        <w:jc w:val="both"/>
      </w:pPr>
      <w:r>
        <w:rPr>
          <w:rFonts w:ascii="Times New Roman" w:hAnsi="Times New Roman"/>
          <w:b w:val="false"/>
          <w:i w:val="false"/>
          <w:color w:val="000000"/>
          <w:sz w:val="28"/>
        </w:rPr>
        <w:t>Их соседи ‒ балты и финно-угры. Восточные славяне и варяги.</w:t>
      </w:r>
    </w:p>
    <w:p>
      <w:pPr>
        <w:spacing w:before="0" w:after="0" w:line="264"/>
        <w:ind w:firstLine="600"/>
        <w:jc w:val="both"/>
      </w:pPr>
      <w:r>
        <w:rPr>
          <w:rFonts w:ascii="Times New Roman" w:hAnsi="Times New Roman"/>
          <w:b w:val="false"/>
          <w:i w:val="false"/>
          <w:color w:val="000000"/>
          <w:sz w:val="28"/>
        </w:rPr>
        <w:t>Хозяйство восточных славян, их общественный строй и политическая организация. Возникновение княжеской власти. Традиционные верования.</w:t>
      </w:r>
    </w:p>
    <w:p>
      <w:pPr>
        <w:spacing w:before="0" w:after="0" w:line="264"/>
        <w:ind w:firstLine="600"/>
        <w:jc w:val="both"/>
      </w:pPr>
      <w:r>
        <w:rPr>
          <w:rFonts w:ascii="Times New Roman" w:hAnsi="Times New Roman"/>
          <w:b w:val="false"/>
          <w:i w:val="false"/>
          <w:color w:val="000000"/>
          <w:sz w:val="28"/>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pPr>
        <w:spacing w:before="0" w:after="0" w:line="264"/>
        <w:ind w:firstLine="600"/>
        <w:jc w:val="both"/>
      </w:pPr>
      <w:r>
        <w:rPr>
          <w:rFonts w:ascii="Times New Roman" w:hAnsi="Times New Roman"/>
          <w:b w:val="false"/>
          <w:i w:val="false"/>
          <w:color w:val="000000"/>
          <w:sz w:val="28"/>
        </w:rPr>
        <w:t>Первые известия о Руси. Проблема образования государства.</w:t>
      </w:r>
    </w:p>
    <w:p>
      <w:pPr>
        <w:spacing w:before="0" w:after="0" w:line="264"/>
        <w:ind w:firstLine="600"/>
        <w:jc w:val="both"/>
      </w:pPr>
      <w:r>
        <w:rPr>
          <w:rFonts w:ascii="Times New Roman" w:hAnsi="Times New Roman"/>
          <w:b w:val="false"/>
          <w:i w:val="false"/>
          <w:color w:val="000000"/>
          <w:sz w:val="28"/>
        </w:rPr>
        <w:t>Русь. Скандинавы на Руси. Начало династии Рюриковичей.</w:t>
      </w:r>
    </w:p>
    <w:p>
      <w:pPr>
        <w:spacing w:before="0" w:after="0" w:line="264"/>
        <w:ind w:firstLine="600"/>
        <w:jc w:val="both"/>
      </w:pPr>
      <w:r>
        <w:rPr>
          <w:rFonts w:ascii="Times New Roman" w:hAnsi="Times New Roman"/>
          <w:b w:val="false"/>
          <w:i w:val="false"/>
          <w:color w:val="000000"/>
          <w:sz w:val="28"/>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pPr>
        <w:spacing w:before="0" w:after="0" w:line="264"/>
        <w:ind w:firstLine="600"/>
        <w:jc w:val="both"/>
      </w:pPr>
      <w:r>
        <w:rPr>
          <w:rFonts w:ascii="Times New Roman" w:hAnsi="Times New Roman"/>
          <w:b w:val="false"/>
          <w:i w:val="false"/>
          <w:color w:val="000000"/>
          <w:sz w:val="28"/>
        </w:rPr>
        <w:t>Принятие христианства и его значение. Византийское наследие на Руси.</w:t>
      </w:r>
    </w:p>
    <w:p>
      <w:pPr>
        <w:spacing w:before="0" w:after="0" w:line="264"/>
        <w:ind w:firstLine="600"/>
        <w:jc w:val="both"/>
      </w:pPr>
      <w:r>
        <w:rPr>
          <w:rFonts w:ascii="Times New Roman" w:hAnsi="Times New Roman"/>
          <w:b w:val="false"/>
          <w:i w:val="false"/>
          <w:color w:val="000000"/>
          <w:sz w:val="28"/>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pPr>
        <w:spacing w:before="0" w:after="0" w:line="264"/>
        <w:ind w:firstLine="600"/>
        <w:jc w:val="both"/>
      </w:pPr>
      <w:r>
        <w:rPr>
          <w:rFonts w:ascii="Times New Roman" w:hAnsi="Times New Roman"/>
          <w:b w:val="false"/>
          <w:i w:val="false"/>
          <w:color w:val="000000"/>
          <w:sz w:val="28"/>
        </w:rPr>
        <w:t>Князья, дружина. Духовенство. Городское население. Купцы.</w:t>
      </w:r>
    </w:p>
    <w:p>
      <w:pPr>
        <w:spacing w:before="0" w:after="0" w:line="264"/>
        <w:ind w:firstLine="600"/>
        <w:jc w:val="both"/>
      </w:pPr>
      <w:r>
        <w:rPr>
          <w:rFonts w:ascii="Times New Roman" w:hAnsi="Times New Roman"/>
          <w:b w:val="false"/>
          <w:i w:val="false"/>
          <w:color w:val="000000"/>
          <w:sz w:val="28"/>
        </w:rPr>
        <w:t>Категории рядового и зависимого населения. Древнерусское право: Русская Правда, церковные уставы.</w:t>
      </w:r>
    </w:p>
    <w:p>
      <w:pPr>
        <w:spacing w:before="0" w:after="0" w:line="264"/>
        <w:ind w:firstLine="600"/>
        <w:jc w:val="both"/>
      </w:pPr>
      <w:r>
        <w:rPr>
          <w:rFonts w:ascii="Times New Roman" w:hAnsi="Times New Roman"/>
          <w:b w:val="false"/>
          <w:i w:val="false"/>
          <w:color w:val="000000"/>
          <w:sz w:val="28"/>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pPr>
        <w:spacing w:before="0" w:after="0" w:line="264"/>
        <w:ind w:firstLine="600"/>
        <w:jc w:val="both"/>
      </w:pPr>
      <w:r>
        <w:rPr>
          <w:rFonts w:ascii="Times New Roman" w:hAnsi="Times New Roman"/>
          <w:b/>
          <w:i w:val="false"/>
          <w:color w:val="000000"/>
          <w:sz w:val="28"/>
        </w:rPr>
        <w:t>Русские земли в середине XII — начале XIII 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pPr>
        <w:spacing w:before="0" w:after="0" w:line="264"/>
        <w:ind w:firstLine="600"/>
        <w:jc w:val="both"/>
      </w:pPr>
      <w:r>
        <w:rPr>
          <w:rFonts w:ascii="Times New Roman" w:hAnsi="Times New Roman"/>
          <w:b w:val="false"/>
          <w:i w:val="false"/>
          <w:color w:val="000000"/>
          <w:sz w:val="28"/>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pPr>
        <w:spacing w:before="0" w:after="0" w:line="264"/>
        <w:ind w:firstLine="600"/>
        <w:jc w:val="both"/>
      </w:pPr>
      <w:r>
        <w:rPr>
          <w:rFonts w:ascii="Times New Roman" w:hAnsi="Times New Roman"/>
          <w:b/>
          <w:i w:val="false"/>
          <w:color w:val="000000"/>
          <w:sz w:val="28"/>
        </w:rPr>
        <w:t>Русские земли в середине XIII — XIV в.</w:t>
      </w:r>
    </w:p>
    <w:p>
      <w:pPr>
        <w:spacing w:before="0" w:after="0" w:line="264"/>
        <w:ind w:firstLine="600"/>
        <w:jc w:val="both"/>
      </w:pPr>
      <w:r>
        <w:rPr>
          <w:rFonts w:ascii="Times New Roman" w:hAnsi="Times New Roman"/>
          <w:b w:val="false"/>
          <w:i w:val="false"/>
          <w:color w:val="000000"/>
          <w:sz w:val="28"/>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pPr>
        <w:spacing w:before="0" w:after="0" w:line="264"/>
        <w:ind w:firstLine="600"/>
        <w:jc w:val="both"/>
      </w:pPr>
      <w:r>
        <w:rPr>
          <w:rFonts w:ascii="Times New Roman" w:hAnsi="Times New Roman"/>
          <w:b w:val="false"/>
          <w:i w:val="false"/>
          <w:color w:val="000000"/>
          <w:sz w:val="28"/>
        </w:rPr>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w:t>
      </w:r>
    </w:p>
    <w:p>
      <w:pPr>
        <w:spacing w:before="0" w:after="0" w:line="264"/>
        <w:ind w:firstLine="600"/>
        <w:jc w:val="both"/>
      </w:pPr>
      <w:r>
        <w:rPr>
          <w:rFonts w:ascii="Times New Roman" w:hAnsi="Times New Roman"/>
          <w:b w:val="false"/>
          <w:i w:val="false"/>
          <w:color w:val="000000"/>
          <w:sz w:val="28"/>
        </w:rPr>
        <w:t>Итальянские фактории Причерноморья (Каффа, Тана, Солдайя и другие) и их роль в системе торговых и политических связей Руси с Западом и Востоком.</w:t>
      </w:r>
    </w:p>
    <w:p>
      <w:pPr>
        <w:spacing w:before="0" w:after="0" w:line="264"/>
        <w:ind w:firstLine="600"/>
        <w:jc w:val="both"/>
      </w:pPr>
      <w:r>
        <w:rPr>
          <w:rFonts w:ascii="Times New Roman" w:hAnsi="Times New Roman"/>
          <w:b w:val="false"/>
          <w:i w:val="false"/>
          <w:color w:val="000000"/>
          <w:sz w:val="28"/>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pPr>
        <w:spacing w:before="0" w:after="0" w:line="264"/>
        <w:ind w:firstLine="600"/>
        <w:jc w:val="both"/>
      </w:pPr>
      <w:r>
        <w:rPr>
          <w:rFonts w:ascii="Times New Roman" w:hAnsi="Times New Roman"/>
          <w:b w:val="false"/>
          <w:i w:val="false"/>
          <w:color w:val="000000"/>
          <w:sz w:val="28"/>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pPr>
        <w:spacing w:before="0" w:after="0" w:line="264"/>
        <w:ind w:firstLine="600"/>
        <w:jc w:val="both"/>
      </w:pPr>
      <w:r>
        <w:rPr>
          <w:rFonts w:ascii="Times New Roman" w:hAnsi="Times New Roman"/>
          <w:b w:val="false"/>
          <w:i w:val="false"/>
          <w:color w:val="000000"/>
          <w:sz w:val="28"/>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pPr>
        <w:spacing w:before="0" w:after="0" w:line="264"/>
        <w:ind w:firstLine="600"/>
        <w:jc w:val="both"/>
      </w:pPr>
      <w:r>
        <w:rPr>
          <w:rFonts w:ascii="Times New Roman" w:hAnsi="Times New Roman"/>
          <w:b w:val="false"/>
          <w:i w:val="false"/>
          <w:color w:val="000000"/>
          <w:sz w:val="28"/>
        </w:rPr>
        <w:t xml:space="preserve">Ослабление государства во второй половине XIV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pPr>
        <w:spacing w:before="0" w:after="0" w:line="264"/>
        <w:ind w:firstLine="600"/>
        <w:jc w:val="both"/>
      </w:pPr>
      <w:r>
        <w:rPr>
          <w:rFonts w:ascii="Times New Roman" w:hAnsi="Times New Roman"/>
          <w:b/>
          <w:i w:val="false"/>
          <w:color w:val="000000"/>
          <w:sz w:val="28"/>
        </w:rPr>
        <w:t xml:space="preserve">Создание единого Русского государства </w:t>
      </w:r>
    </w:p>
    <w:p>
      <w:pPr>
        <w:spacing w:before="0" w:after="0" w:line="264"/>
        <w:ind w:firstLine="600"/>
        <w:jc w:val="both"/>
      </w:pPr>
      <w:r>
        <w:rPr>
          <w:rFonts w:ascii="Times New Roman" w:hAnsi="Times New Roman"/>
          <w:b w:val="false"/>
          <w:i w:val="false"/>
          <w:color w:val="000000"/>
          <w:sz w:val="28"/>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pPr>
        <w:spacing w:before="0" w:after="0" w:line="264"/>
        <w:ind w:firstLine="600"/>
        <w:jc w:val="both"/>
      </w:pPr>
      <w:r>
        <w:rPr>
          <w:rFonts w:ascii="Times New Roman" w:hAnsi="Times New Roman"/>
          <w:b w:val="false"/>
          <w:i w:val="false"/>
          <w:color w:val="000000"/>
          <w:sz w:val="28"/>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pPr>
        <w:spacing w:before="0" w:after="0" w:line="264"/>
        <w:ind w:firstLine="600"/>
        <w:jc w:val="both"/>
      </w:pPr>
      <w:r>
        <w:rPr>
          <w:rFonts w:ascii="Times New Roman" w:hAnsi="Times New Roman"/>
          <w:b w:val="false"/>
          <w:i w:val="false"/>
          <w:color w:val="000000"/>
          <w:sz w:val="28"/>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pPr>
        <w:spacing w:before="0" w:after="0" w:line="264"/>
        <w:ind w:firstLine="600"/>
        <w:jc w:val="both"/>
      </w:pPr>
      <w:r>
        <w:rPr>
          <w:rFonts w:ascii="Times New Roman" w:hAnsi="Times New Roman"/>
          <w:b w:val="false"/>
          <w:i w:val="false"/>
          <w:color w:val="000000"/>
          <w:sz w:val="28"/>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pPr>
        <w:spacing w:before="0" w:after="0" w:line="264"/>
        <w:ind w:firstLine="600"/>
        <w:jc w:val="both"/>
      </w:pPr>
      <w:r>
        <w:rPr>
          <w:rFonts w:ascii="Times New Roman" w:hAnsi="Times New Roman"/>
          <w:b w:val="false"/>
          <w:i w:val="false"/>
          <w:color w:val="000000"/>
          <w:sz w:val="28"/>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pPr>
        <w:spacing w:before="0" w:after="0" w:line="264"/>
        <w:ind w:firstLine="600"/>
        <w:jc w:val="both"/>
      </w:pPr>
      <w:r>
        <w:rPr>
          <w:rFonts w:ascii="Times New Roman" w:hAnsi="Times New Roman"/>
          <w:b w:val="false"/>
          <w:i w:val="false"/>
          <w:color w:val="000000"/>
          <w:sz w:val="28"/>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pPr>
        <w:spacing w:before="0" w:after="0" w:line="264"/>
        <w:ind w:left="120"/>
        <w:jc w:val="both"/>
      </w:pPr>
      <w:r>
        <w:rPr>
          <w:rFonts w:ascii="Times New Roman" w:hAnsi="Times New Roman"/>
          <w:b/>
          <w:i w:val="false"/>
          <w:color w:val="000000"/>
          <w:sz w:val="28"/>
        </w:rPr>
        <w:t>ИСТОРИЯ НАШЕГО КРАЯ</w:t>
      </w:r>
    </w:p>
    <w:p>
      <w:pPr>
        <w:spacing w:before="0" w:after="0" w:line="264"/>
        <w:ind w:firstLine="600"/>
        <w:jc w:val="both"/>
      </w:pP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История нашего края в истории России от периода, завершающего рабочую программу в 5 классе, до начала XX века.</w:t>
      </w:r>
    </w:p>
    <w:p>
      <w:pPr>
        <w:spacing w:before="0" w:after="0" w:line="264"/>
        <w:ind w:firstLine="600"/>
        <w:jc w:val="both"/>
      </w:pPr>
      <w:r>
        <w:rPr>
          <w:rFonts w:ascii="Times New Roman" w:hAnsi="Times New Roman"/>
          <w:b w:val="false"/>
          <w:i w:val="false"/>
          <w:color w:val="000000"/>
          <w:sz w:val="28"/>
        </w:rPr>
        <w:t>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XX в. и не были освещены в рабочей программе для 5 класса).</w:t>
      </w:r>
    </w:p>
    <w:p>
      <w:pPr>
        <w:spacing w:before="0" w:after="0" w:line="264"/>
        <w:ind w:firstLine="600"/>
        <w:jc w:val="both"/>
      </w:pPr>
      <w:r>
        <w:rPr>
          <w:rFonts w:ascii="Times New Roman" w:hAnsi="Times New Roman"/>
          <w:b w:val="false"/>
          <w:i w:val="false"/>
          <w:color w:val="000000"/>
          <w:sz w:val="28"/>
        </w:rPr>
        <w:t>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II, социально-экономическое и культурное развитие в конце XIX - начале XX вв."</w:t>
      </w:r>
    </w:p>
    <w:p>
      <w:pPr>
        <w:spacing w:before="0" w:after="0"/>
        <w:ind w:left="120"/>
        <w:jc w:val="left"/>
      </w:pPr>
    </w:p>
    <w:p>
      <w:pPr>
        <w:spacing w:before="0" w:after="0"/>
        <w:ind w:left="120"/>
        <w:jc w:val="left"/>
      </w:pPr>
    </w:p>
    <w:p>
      <w:pPr>
        <w:spacing w:before="0" w:after="0" w:line="264"/>
        <w:ind w:left="120"/>
        <w:jc w:val="both"/>
      </w:pPr>
      <w:r>
        <w:rPr>
          <w:rFonts w:ascii="Times New Roman" w:hAnsi="Times New Roman"/>
          <w:b/>
          <w:i w:val="false"/>
          <w:color w:val="000000"/>
          <w:sz w:val="28"/>
        </w:rPr>
        <w:t>7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ВСЕОБЩАЯ ИСТОРИЯ. ИСТОРИЯ НОВОГО ВРЕМЕНИ. КОНЕЦ XV – XVII в.</w:t>
      </w:r>
    </w:p>
    <w:p>
      <w:pPr>
        <w:spacing w:before="0" w:after="0" w:line="264"/>
        <w:ind w:firstLine="600"/>
        <w:jc w:val="both"/>
      </w:pPr>
      <w:r>
        <w:rPr>
          <w:rFonts w:ascii="Times New Roman" w:hAnsi="Times New Roman"/>
          <w:b/>
          <w:i w:val="false"/>
          <w:color w:val="000000"/>
          <w:sz w:val="28"/>
        </w:rPr>
        <w:t>Введение</w:t>
      </w:r>
    </w:p>
    <w:p>
      <w:pPr>
        <w:spacing w:before="0" w:after="0" w:line="264"/>
        <w:ind w:firstLine="600"/>
        <w:jc w:val="both"/>
      </w:pPr>
      <w:r>
        <w:rPr>
          <w:rFonts w:ascii="Times New Roman" w:hAnsi="Times New Roman"/>
          <w:b w:val="false"/>
          <w:i w:val="false"/>
          <w:color w:val="000000"/>
          <w:sz w:val="28"/>
        </w:rPr>
        <w:t>Понятие «Новое время». Хронологические рамки и периодизация истории Нового времени. Источники по истории раннего Нового времени.</w:t>
      </w:r>
    </w:p>
    <w:p>
      <w:pPr>
        <w:spacing w:before="0" w:after="0" w:line="264"/>
        <w:ind w:firstLine="600"/>
        <w:jc w:val="both"/>
      </w:pPr>
      <w:r>
        <w:rPr>
          <w:rFonts w:ascii="Times New Roman" w:hAnsi="Times New Roman"/>
          <w:b/>
          <w:i w:val="false"/>
          <w:color w:val="000000"/>
          <w:sz w:val="28"/>
        </w:rPr>
        <w:t>Эпоха Великих географических открытий</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XV‒XVII в.</w:t>
      </w:r>
    </w:p>
    <w:p>
      <w:pPr>
        <w:spacing w:before="0" w:after="0" w:line="264"/>
        <w:ind w:firstLine="600"/>
        <w:jc w:val="both"/>
      </w:pPr>
      <w:r>
        <w:rPr>
          <w:rFonts w:ascii="Times New Roman" w:hAnsi="Times New Roman"/>
          <w:b/>
          <w:i w:val="false"/>
          <w:color w:val="000000"/>
          <w:sz w:val="28"/>
        </w:rPr>
        <w:t>Европа в XVI-XVII вв.: традиции и новизна</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Изменения в европейском обществе в XVI-XVII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pPr>
        <w:spacing w:before="0" w:after="0" w:line="264"/>
        <w:ind w:firstLine="600"/>
        <w:jc w:val="both"/>
      </w:pPr>
      <w:r>
        <w:rPr>
          <w:rFonts w:ascii="Times New Roman" w:hAnsi="Times New Roman"/>
          <w:b w:val="false"/>
          <w:i w:val="false"/>
          <w:color w:val="000000"/>
          <w:sz w:val="28"/>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pPr>
        <w:spacing w:before="0" w:after="0" w:line="264"/>
        <w:ind w:firstLine="600"/>
        <w:jc w:val="both"/>
      </w:pPr>
      <w:r>
        <w:rPr>
          <w:rFonts w:ascii="Times New Roman" w:hAnsi="Times New Roman"/>
          <w:b w:val="false"/>
          <w:i w:val="false"/>
          <w:color w:val="000000"/>
          <w:sz w:val="28"/>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pPr>
        <w:spacing w:before="0" w:after="0" w:line="264"/>
        <w:ind w:firstLine="600"/>
        <w:jc w:val="both"/>
      </w:pPr>
      <w:r>
        <w:rPr>
          <w:rFonts w:ascii="Times New Roman" w:hAnsi="Times New Roman"/>
          <w:b w:val="false"/>
          <w:i w:val="false"/>
          <w:color w:val="000000"/>
          <w:sz w:val="28"/>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pPr>
        <w:spacing w:before="0" w:after="0" w:line="264"/>
        <w:ind w:firstLine="600"/>
        <w:jc w:val="both"/>
      </w:pPr>
      <w:r>
        <w:rPr>
          <w:rFonts w:ascii="Times New Roman" w:hAnsi="Times New Roman"/>
          <w:b w:val="false"/>
          <w:i w:val="false"/>
          <w:color w:val="000000"/>
          <w:sz w:val="28"/>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pPr>
        <w:spacing w:before="0" w:after="0" w:line="264"/>
        <w:ind w:firstLine="600"/>
        <w:jc w:val="both"/>
      </w:pPr>
      <w:r>
        <w:rPr>
          <w:rFonts w:ascii="Times New Roman" w:hAnsi="Times New Roman"/>
          <w:b w:val="false"/>
          <w:i w:val="false"/>
          <w:color w:val="000000"/>
          <w:sz w:val="28"/>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pPr>
        <w:spacing w:before="0" w:after="0" w:line="264"/>
        <w:ind w:firstLine="600"/>
        <w:jc w:val="both"/>
      </w:pPr>
      <w:r>
        <w:rPr>
          <w:rFonts w:ascii="Times New Roman" w:hAnsi="Times New Roman"/>
          <w:b w:val="false"/>
          <w:i w:val="false"/>
          <w:color w:val="000000"/>
          <w:sz w:val="28"/>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pPr>
        <w:spacing w:before="0" w:after="0" w:line="264"/>
        <w:ind w:firstLine="600"/>
        <w:jc w:val="both"/>
      </w:pPr>
      <w:r>
        <w:rPr>
          <w:rFonts w:ascii="Times New Roman" w:hAnsi="Times New Roman"/>
          <w:b w:val="false"/>
          <w:i w:val="false"/>
          <w:color w:val="000000"/>
          <w:sz w:val="28"/>
        </w:rPr>
        <w:t>Образование Речи Посполитой. Речь Посполитая в XVI-XVII вв. Особенности социально-экономического развития. Люблинская уния. Стефан Баторий. Сигизмуд III. Реформация и Контрреформация в Польше.</w:t>
      </w:r>
    </w:p>
    <w:p>
      <w:pPr>
        <w:spacing w:before="0" w:after="0" w:line="264"/>
        <w:ind w:firstLine="600"/>
        <w:jc w:val="both"/>
      </w:pPr>
      <w:r>
        <w:rPr>
          <w:rFonts w:ascii="Times New Roman" w:hAnsi="Times New Roman"/>
          <w:b w:val="false"/>
          <w:i w:val="false"/>
          <w:color w:val="000000"/>
          <w:sz w:val="28"/>
        </w:rPr>
        <w:t>Международные отношения в XVI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pPr>
        <w:spacing w:before="0" w:after="0" w:line="264"/>
        <w:ind w:firstLine="600"/>
        <w:jc w:val="both"/>
      </w:pPr>
      <w:r>
        <w:rPr>
          <w:rFonts w:ascii="Times New Roman" w:hAnsi="Times New Roman"/>
          <w:b w:val="false"/>
          <w:i w:val="false"/>
          <w:color w:val="000000"/>
          <w:sz w:val="28"/>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pPr>
        <w:spacing w:before="0" w:after="0" w:line="264"/>
        <w:ind w:firstLine="600"/>
        <w:jc w:val="both"/>
      </w:pPr>
      <w:r>
        <w:rPr>
          <w:rFonts w:ascii="Times New Roman" w:hAnsi="Times New Roman"/>
          <w:b/>
          <w:i w:val="false"/>
          <w:color w:val="000000"/>
          <w:sz w:val="28"/>
        </w:rPr>
        <w:t>Страны Азии и Африки в XVI—XVII вв.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pPr>
        <w:spacing w:before="0" w:after="0" w:line="264"/>
        <w:ind w:firstLine="600"/>
        <w:jc w:val="both"/>
      </w:pPr>
      <w:r>
        <w:rPr>
          <w:rFonts w:ascii="Times New Roman" w:hAnsi="Times New Roman"/>
          <w:b w:val="false"/>
          <w:i w:val="false"/>
          <w:color w:val="000000"/>
          <w:sz w:val="28"/>
        </w:rPr>
        <w:t>Иран. Правление династии Сефевидов. Аббас I Великий.</w:t>
      </w:r>
    </w:p>
    <w:p>
      <w:pPr>
        <w:spacing w:before="0" w:after="0" w:line="264"/>
        <w:ind w:firstLine="600"/>
        <w:jc w:val="both"/>
      </w:pPr>
      <w:r>
        <w:rPr>
          <w:rFonts w:ascii="Times New Roman" w:hAnsi="Times New Roman"/>
          <w:b w:val="false"/>
          <w:i w:val="false"/>
          <w:color w:val="000000"/>
          <w:sz w:val="28"/>
        </w:rPr>
        <w:t>Индия при Великих Моголах. Начало проникновения европейцев. Ост-Индские компании.</w:t>
      </w:r>
    </w:p>
    <w:p>
      <w:pPr>
        <w:spacing w:before="0" w:after="0" w:line="264"/>
        <w:ind w:firstLine="600"/>
        <w:jc w:val="both"/>
      </w:pPr>
      <w:r>
        <w:rPr>
          <w:rFonts w:ascii="Times New Roman" w:hAnsi="Times New Roman"/>
          <w:b w:val="false"/>
          <w:i w:val="false"/>
          <w:color w:val="000000"/>
          <w:sz w:val="28"/>
        </w:rPr>
        <w:t>Китай в эпоху Мин. Экономическая и социальная политика государства. Утверждение маньчжурской династии Цин.</w:t>
      </w:r>
    </w:p>
    <w:p>
      <w:pPr>
        <w:spacing w:before="0" w:after="0" w:line="264"/>
        <w:ind w:firstLine="600"/>
        <w:jc w:val="both"/>
      </w:pPr>
      <w:r>
        <w:rPr>
          <w:rFonts w:ascii="Times New Roman" w:hAnsi="Times New Roman"/>
          <w:b w:val="false"/>
          <w:i w:val="false"/>
          <w:color w:val="000000"/>
          <w:sz w:val="28"/>
        </w:rPr>
        <w:t>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XVI‒XVII вв.</w:t>
      </w:r>
    </w:p>
    <w:p>
      <w:pPr>
        <w:spacing w:before="0" w:after="0" w:line="264"/>
        <w:ind w:firstLine="600"/>
        <w:jc w:val="both"/>
      </w:pPr>
      <w:r>
        <w:rPr>
          <w:rFonts w:ascii="Times New Roman" w:hAnsi="Times New Roman"/>
          <w:b w:val="false"/>
          <w:i w:val="false"/>
          <w:color w:val="000000"/>
          <w:sz w:val="28"/>
        </w:rPr>
        <w:t>Средиземноморская Африка. Влияние Великих географических открытий на развитие Африки.</w:t>
      </w:r>
    </w:p>
    <w:p>
      <w:pPr>
        <w:spacing w:before="0" w:after="0" w:line="264"/>
        <w:ind w:firstLine="600"/>
        <w:jc w:val="both"/>
      </w:pPr>
      <w:r>
        <w:rPr>
          <w:rFonts w:ascii="Times New Roman" w:hAnsi="Times New Roman"/>
          <w:b w:val="false"/>
          <w:i w:val="false"/>
          <w:color w:val="000000"/>
          <w:sz w:val="28"/>
        </w:rPr>
        <w:t>Историческое и культурное наследие Раннего Нового времени</w:t>
      </w:r>
    </w:p>
    <w:p>
      <w:pPr>
        <w:spacing w:before="0" w:after="0" w:line="264"/>
        <w:ind w:left="120"/>
        <w:jc w:val="both"/>
      </w:pPr>
    </w:p>
    <w:p>
      <w:pPr>
        <w:spacing w:before="0" w:after="0" w:line="264"/>
        <w:ind w:left="120"/>
        <w:jc w:val="both"/>
      </w:pPr>
      <w:r>
        <w:rPr>
          <w:rFonts w:ascii="Times New Roman" w:hAnsi="Times New Roman"/>
          <w:b/>
          <w:i w:val="false"/>
          <w:color w:val="000000"/>
          <w:sz w:val="28"/>
        </w:rPr>
        <w:t>ИСТОРИЯ РОССИИ XVI‒XVII ВВ.</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Россия в XVI в. </w:t>
      </w:r>
    </w:p>
    <w:p>
      <w:pPr>
        <w:spacing w:before="0" w:after="0" w:line="264"/>
        <w:ind w:firstLine="600"/>
        <w:jc w:val="both"/>
      </w:pPr>
      <w:r>
        <w:rPr>
          <w:rFonts w:ascii="Times New Roman" w:hAnsi="Times New Roman"/>
          <w:b w:val="false"/>
          <w:i w:val="false"/>
          <w:color w:val="000000"/>
          <w:sz w:val="28"/>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pPr>
        <w:spacing w:before="0" w:after="0" w:line="264"/>
        <w:ind w:firstLine="600"/>
        <w:jc w:val="both"/>
      </w:pPr>
      <w:r>
        <w:rPr>
          <w:rFonts w:ascii="Times New Roman" w:hAnsi="Times New Roman"/>
          <w:b w:val="false"/>
          <w:i w:val="false"/>
          <w:color w:val="000000"/>
          <w:sz w:val="28"/>
        </w:rPr>
        <w:t>Период боярского правления. Соперничество боярских кланов. Московское восстание 1547 г.</w:t>
      </w:r>
    </w:p>
    <w:p>
      <w:pPr>
        <w:spacing w:before="0" w:after="0" w:line="264"/>
        <w:ind w:firstLine="600"/>
        <w:jc w:val="both"/>
      </w:pPr>
      <w:r>
        <w:rPr>
          <w:rFonts w:ascii="Times New Roman" w:hAnsi="Times New Roman"/>
          <w:b w:val="false"/>
          <w:i w:val="false"/>
          <w:color w:val="000000"/>
          <w:sz w:val="28"/>
        </w:rPr>
        <w:t>Принятие Иваном IV царского титула. «Избранная рада»: её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pPr>
        <w:spacing w:before="0" w:after="0" w:line="264"/>
        <w:ind w:firstLine="600"/>
        <w:jc w:val="both"/>
      </w:pPr>
      <w:r>
        <w:rPr>
          <w:rFonts w:ascii="Times New Roman" w:hAnsi="Times New Roman"/>
          <w:b w:val="false"/>
          <w:i w:val="false"/>
          <w:color w:val="000000"/>
          <w:sz w:val="28"/>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pPr>
        <w:spacing w:before="0" w:after="0" w:line="264"/>
        <w:ind w:firstLine="600"/>
        <w:jc w:val="both"/>
      </w:pPr>
      <w:r>
        <w:rPr>
          <w:rFonts w:ascii="Times New Roman" w:hAnsi="Times New Roman"/>
          <w:b w:val="false"/>
          <w:i w:val="false"/>
          <w:color w:val="000000"/>
          <w:sz w:val="28"/>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Pr>
          <w:rFonts w:ascii="Times New Roman" w:hAnsi="Times New Roman"/>
          <w:b w:val="false"/>
          <w:i w:val="false"/>
          <w:color w:val="333333"/>
          <w:sz w:val="28"/>
        </w:rPr>
        <w:t>«</w:t>
      </w:r>
      <w:r>
        <w:rPr>
          <w:rFonts w:ascii="Times New Roman" w:hAnsi="Times New Roman"/>
          <w:b w:val="false"/>
          <w:i w:val="false"/>
          <w:color w:val="000000"/>
          <w:sz w:val="28"/>
        </w:rPr>
        <w:t>заповедных летах</w:t>
      </w:r>
      <w:r>
        <w:rPr>
          <w:rFonts w:ascii="Times New Roman" w:hAnsi="Times New Roman"/>
          <w:b w:val="false"/>
          <w:i w:val="false"/>
          <w:color w:val="333333"/>
          <w:sz w:val="28"/>
        </w:rPr>
        <w:t>»</w:t>
      </w:r>
      <w:r>
        <w:rPr>
          <w:rFonts w:ascii="Times New Roman" w:hAnsi="Times New Roman"/>
          <w:b w:val="false"/>
          <w:i w:val="false"/>
          <w:color w:val="000000"/>
          <w:sz w:val="28"/>
        </w:rPr>
        <w:t>. Холопы. Формирование вольного казачества.</w:t>
      </w:r>
    </w:p>
    <w:p>
      <w:pPr>
        <w:spacing w:before="0" w:after="0" w:line="264"/>
        <w:ind w:firstLine="600"/>
        <w:jc w:val="both"/>
      </w:pPr>
      <w:r>
        <w:rPr>
          <w:rFonts w:ascii="Times New Roman" w:hAnsi="Times New Roman"/>
          <w:b w:val="false"/>
          <w:i w:val="false"/>
          <w:color w:val="000000"/>
          <w:sz w:val="28"/>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pPr>
        <w:spacing w:before="0" w:after="0" w:line="264"/>
        <w:ind w:firstLine="600"/>
        <w:jc w:val="both"/>
      </w:pPr>
      <w:r>
        <w:rPr>
          <w:rFonts w:ascii="Times New Roman" w:hAnsi="Times New Roman"/>
          <w:b w:val="false"/>
          <w:i w:val="false"/>
          <w:color w:val="000000"/>
          <w:sz w:val="28"/>
        </w:rPr>
        <w:t>Опричнина, причины и характер. Поход Ивана IV на Новгород. Последствия опричнины.</w:t>
      </w:r>
    </w:p>
    <w:p>
      <w:pPr>
        <w:spacing w:before="0" w:after="0" w:line="264"/>
        <w:ind w:firstLine="600"/>
        <w:jc w:val="both"/>
      </w:pPr>
      <w:r>
        <w:rPr>
          <w:rFonts w:ascii="Times New Roman" w:hAnsi="Times New Roman"/>
          <w:b w:val="false"/>
          <w:i w:val="false"/>
          <w:color w:val="000000"/>
          <w:sz w:val="28"/>
        </w:rPr>
        <w:t>Значение правления Ивана Грозного. Исторический портрет царя на фоне эпохи.</w:t>
      </w:r>
    </w:p>
    <w:p>
      <w:pPr>
        <w:spacing w:before="0" w:after="0" w:line="264"/>
        <w:ind w:firstLine="600"/>
        <w:jc w:val="both"/>
      </w:pPr>
      <w:r>
        <w:rPr>
          <w:rFonts w:ascii="Times New Roman" w:hAnsi="Times New Roman"/>
          <w:b w:val="false"/>
          <w:i w:val="false"/>
          <w:color w:val="000000"/>
          <w:sz w:val="28"/>
        </w:rP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pPr>
        <w:spacing w:before="0" w:after="0" w:line="264"/>
        <w:ind w:firstLine="600"/>
        <w:jc w:val="both"/>
      </w:pPr>
      <w:r>
        <w:rPr>
          <w:rFonts w:ascii="Times New Roman" w:hAnsi="Times New Roman"/>
          <w:b w:val="false"/>
          <w:i w:val="false"/>
          <w:color w:val="000000"/>
          <w:sz w:val="28"/>
        </w:rPr>
        <w:t xml:space="preserve">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книгопечатания. Лицевой свод. Домострой. Переписка Ивана Грозного с князем Андреем Курбским. Технические знания. </w:t>
      </w:r>
    </w:p>
    <w:p>
      <w:pPr>
        <w:spacing w:before="0" w:after="0" w:line="264"/>
        <w:ind w:firstLine="600"/>
        <w:jc w:val="both"/>
      </w:pPr>
      <w:r>
        <w:rPr>
          <w:rFonts w:ascii="Times New Roman" w:hAnsi="Times New Roman"/>
          <w:b/>
          <w:i w:val="false"/>
          <w:color w:val="000000"/>
          <w:sz w:val="28"/>
        </w:rPr>
        <w:t>Смута в России</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pPr>
        <w:spacing w:before="0" w:after="0" w:line="264"/>
        <w:ind w:firstLine="600"/>
        <w:jc w:val="both"/>
      </w:pPr>
      <w:r>
        <w:rPr>
          <w:rFonts w:ascii="Times New Roman" w:hAnsi="Times New Roman"/>
          <w:b w:val="false"/>
          <w:i w:val="false"/>
          <w:color w:val="000000"/>
          <w:sz w:val="28"/>
        </w:rPr>
        <w:t>Самозванцы и самозванство. Личность Лжедмитрия I и его политика. Восстание 1606 г. и убийство самозванца.</w:t>
      </w:r>
    </w:p>
    <w:p>
      <w:pPr>
        <w:spacing w:before="0" w:after="0" w:line="264"/>
        <w:ind w:firstLine="600"/>
        <w:jc w:val="both"/>
      </w:pPr>
      <w:r>
        <w:rPr>
          <w:rFonts w:ascii="Times New Roman" w:hAnsi="Times New Roman"/>
          <w:b w:val="false"/>
          <w:i w:val="false"/>
          <w:color w:val="000000"/>
          <w:sz w:val="28"/>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pPr>
        <w:spacing w:before="0" w:after="0" w:line="264"/>
        <w:ind w:firstLine="600"/>
        <w:jc w:val="both"/>
      </w:pPr>
      <w:r>
        <w:rPr>
          <w:rFonts w:ascii="Times New Roman" w:hAnsi="Times New Roman"/>
          <w:b w:val="false"/>
          <w:i w:val="false"/>
          <w:color w:val="000000"/>
          <w:sz w:val="28"/>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pPr>
        <w:spacing w:before="0" w:after="0" w:line="264"/>
        <w:ind w:firstLine="600"/>
        <w:jc w:val="both"/>
      </w:pPr>
      <w:r>
        <w:rPr>
          <w:rFonts w:ascii="Times New Roman" w:hAnsi="Times New Roman"/>
          <w:b w:val="false"/>
          <w:i w:val="false"/>
          <w:color w:val="000000"/>
          <w:sz w:val="28"/>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Pr>
          <w:rFonts w:ascii="Times New Roman" w:hAnsi="Times New Roman"/>
          <w:b w:val="false"/>
          <w:i w:val="false"/>
          <w:color w:val="333333"/>
          <w:sz w:val="28"/>
        </w:rPr>
        <w:t>«</w:t>
      </w:r>
      <w:r>
        <w:rPr>
          <w:rFonts w:ascii="Times New Roman" w:hAnsi="Times New Roman"/>
          <w:b w:val="false"/>
          <w:i w:val="false"/>
          <w:color w:val="000000"/>
          <w:sz w:val="28"/>
        </w:rPr>
        <w:t>Совет всея земли</w:t>
      </w:r>
      <w:r>
        <w:rPr>
          <w:rFonts w:ascii="Times New Roman" w:hAnsi="Times New Roman"/>
          <w:b w:val="false"/>
          <w:i w:val="false"/>
          <w:color w:val="333333"/>
          <w:sz w:val="28"/>
        </w:rPr>
        <w:t>»</w:t>
      </w:r>
      <w:r>
        <w:rPr>
          <w:rFonts w:ascii="Times New Roman" w:hAnsi="Times New Roman"/>
          <w:b w:val="false"/>
          <w:i w:val="false"/>
          <w:color w:val="000000"/>
          <w:sz w:val="28"/>
        </w:rPr>
        <w:t>. Деятельность вождей Второго ополчения Дмитрия Пожарского и Кузьмы Минина. Освобождение Москвы в 1612 г.</w:t>
      </w:r>
    </w:p>
    <w:p>
      <w:pPr>
        <w:spacing w:before="0" w:after="0" w:line="264"/>
        <w:ind w:firstLine="600"/>
        <w:jc w:val="both"/>
      </w:pPr>
      <w:r>
        <w:rPr>
          <w:rFonts w:ascii="Times New Roman" w:hAnsi="Times New Roman"/>
          <w:b w:val="false"/>
          <w:i w:val="false"/>
          <w:color w:val="000000"/>
          <w:sz w:val="28"/>
        </w:rPr>
        <w:t>Земский собор 1613 г. и его роль в восстановлении центральной власти в России.</w:t>
      </w:r>
    </w:p>
    <w:p>
      <w:pPr>
        <w:spacing w:before="0" w:after="0" w:line="264"/>
        <w:ind w:firstLine="600"/>
        <w:jc w:val="both"/>
      </w:pPr>
      <w:r>
        <w:rPr>
          <w:rFonts w:ascii="Times New Roman" w:hAnsi="Times New Roman"/>
          <w:b w:val="false"/>
          <w:i w:val="false"/>
          <w:color w:val="000000"/>
          <w:sz w:val="28"/>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pPr>
        <w:spacing w:before="0" w:after="0" w:line="264"/>
        <w:ind w:firstLine="600"/>
        <w:jc w:val="both"/>
      </w:pPr>
      <w:r>
        <w:rPr>
          <w:rFonts w:ascii="Times New Roman" w:hAnsi="Times New Roman"/>
          <w:b/>
          <w:i w:val="false"/>
          <w:color w:val="000000"/>
          <w:sz w:val="28"/>
        </w:rPr>
        <w:t>Россия при первых Романовых</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Россия при первых Романовых.</w:t>
      </w:r>
    </w:p>
    <w:p>
      <w:pPr>
        <w:spacing w:before="0" w:after="0" w:line="264"/>
        <w:ind w:firstLine="600"/>
        <w:jc w:val="both"/>
      </w:pPr>
      <w:r>
        <w:rPr>
          <w:rFonts w:ascii="Times New Roman" w:hAnsi="Times New Roman"/>
          <w:b w:val="false"/>
          <w:i w:val="false"/>
          <w:color w:val="000000"/>
          <w:sz w:val="28"/>
        </w:rPr>
        <w:t>Экономическое развитие России в XVII в. Восстановление экономического потенциала страны.</w:t>
      </w:r>
    </w:p>
    <w:p>
      <w:pPr>
        <w:spacing w:before="0" w:after="0" w:line="264"/>
        <w:ind w:firstLine="600"/>
        <w:jc w:val="both"/>
      </w:pPr>
      <w:r>
        <w:rPr>
          <w:rFonts w:ascii="Times New Roman" w:hAnsi="Times New Roman"/>
          <w:b w:val="false"/>
          <w:i w:val="false"/>
          <w:color w:val="000000"/>
          <w:sz w:val="28"/>
        </w:rPr>
        <w:t>Возвращение территорий, утраченных в годы Смуты.</w:t>
      </w:r>
    </w:p>
    <w:p>
      <w:pPr>
        <w:spacing w:before="0" w:after="0" w:line="264"/>
        <w:ind w:firstLine="600"/>
        <w:jc w:val="both"/>
      </w:pPr>
      <w:r>
        <w:rPr>
          <w:rFonts w:ascii="Times New Roman" w:hAnsi="Times New Roman"/>
          <w:b w:val="false"/>
          <w:i w:val="false"/>
          <w:color w:val="000000"/>
          <w:sz w:val="28"/>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pPr>
        <w:spacing w:before="0" w:after="0" w:line="264"/>
        <w:ind w:firstLine="600"/>
        <w:jc w:val="both"/>
      </w:pPr>
      <w:r>
        <w:rPr>
          <w:rFonts w:ascii="Times New Roman" w:hAnsi="Times New Roman"/>
          <w:b w:val="false"/>
          <w:i w:val="false"/>
          <w:color w:val="000000"/>
          <w:sz w:val="28"/>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pPr>
        <w:spacing w:before="0" w:after="0" w:line="264"/>
        <w:ind w:firstLine="600"/>
        <w:jc w:val="both"/>
      </w:pPr>
      <w:r>
        <w:rPr>
          <w:rFonts w:ascii="Times New Roman" w:hAnsi="Times New Roman"/>
          <w:b w:val="false"/>
          <w:i w:val="false"/>
          <w:color w:val="000000"/>
          <w:sz w:val="28"/>
        </w:rP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pPr>
        <w:spacing w:before="0" w:after="0" w:line="264"/>
        <w:ind w:firstLine="600"/>
        <w:jc w:val="both"/>
      </w:pPr>
      <w:r>
        <w:rPr>
          <w:rFonts w:ascii="Times New Roman" w:hAnsi="Times New Roman"/>
          <w:b w:val="false"/>
          <w:i w:val="false"/>
          <w:color w:val="000000"/>
          <w:sz w:val="28"/>
        </w:rPr>
        <w:t>Изменения в вооружённых силах. Полки «нового (иноземного) строя».</w:t>
      </w:r>
    </w:p>
    <w:p>
      <w:pPr>
        <w:spacing w:before="0" w:after="0" w:line="264"/>
        <w:ind w:firstLine="600"/>
        <w:jc w:val="both"/>
      </w:pPr>
      <w:r>
        <w:rPr>
          <w:rFonts w:ascii="Times New Roman" w:hAnsi="Times New Roman"/>
          <w:b w:val="false"/>
          <w:i w:val="false"/>
          <w:color w:val="000000"/>
          <w:sz w:val="28"/>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pPr>
        <w:spacing w:before="0" w:after="0" w:line="264"/>
        <w:ind w:firstLine="600"/>
        <w:jc w:val="both"/>
      </w:pPr>
      <w:r>
        <w:rPr>
          <w:rFonts w:ascii="Times New Roman" w:hAnsi="Times New Roman"/>
          <w:b w:val="false"/>
          <w:i w:val="false"/>
          <w:color w:val="000000"/>
          <w:sz w:val="28"/>
        </w:rP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pPr>
        <w:spacing w:before="0" w:after="0" w:line="264"/>
        <w:ind w:firstLine="600"/>
        <w:jc w:val="both"/>
      </w:pPr>
      <w:r>
        <w:rPr>
          <w:rFonts w:ascii="Times New Roman" w:hAnsi="Times New Roman"/>
          <w:b w:val="false"/>
          <w:i w:val="false"/>
          <w:color w:val="000000"/>
          <w:sz w:val="28"/>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pPr>
        <w:spacing w:before="0" w:after="0" w:line="264"/>
        <w:ind w:firstLine="600"/>
        <w:jc w:val="both"/>
      </w:pPr>
      <w:r>
        <w:rPr>
          <w:rFonts w:ascii="Times New Roman" w:hAnsi="Times New Roman"/>
          <w:b w:val="false"/>
          <w:i w:val="false"/>
          <w:color w:val="000000"/>
          <w:sz w:val="28"/>
        </w:rPr>
        <w:t xml:space="preserve">Белгородская засечная черта. Конфликты с Османской империей. </w:t>
      </w:r>
      <w:r>
        <w:rPr>
          <w:rFonts w:ascii="Times New Roman" w:hAnsi="Times New Roman"/>
          <w:b w:val="false"/>
          <w:i w:val="false"/>
          <w:color w:val="333333"/>
          <w:sz w:val="28"/>
        </w:rPr>
        <w:t>«</w:t>
      </w:r>
      <w:r>
        <w:rPr>
          <w:rFonts w:ascii="Times New Roman" w:hAnsi="Times New Roman"/>
          <w:b w:val="false"/>
          <w:i w:val="false"/>
          <w:color w:val="000000"/>
          <w:sz w:val="28"/>
        </w:rPr>
        <w:t>Азовское осадное сидение</w:t>
      </w:r>
      <w:r>
        <w:rPr>
          <w:rFonts w:ascii="Times New Roman" w:hAnsi="Times New Roman"/>
          <w:b w:val="false"/>
          <w:i w:val="false"/>
          <w:color w:val="333333"/>
          <w:sz w:val="28"/>
        </w:rPr>
        <w:t>»</w:t>
      </w:r>
      <w:r>
        <w:rPr>
          <w:rFonts w:ascii="Times New Roman" w:hAnsi="Times New Roman"/>
          <w:b w:val="false"/>
          <w:i w:val="false"/>
          <w:color w:val="000000"/>
          <w:sz w:val="28"/>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pPr>
        <w:spacing w:before="0" w:after="0" w:line="264"/>
        <w:ind w:firstLine="600"/>
        <w:jc w:val="both"/>
      </w:pPr>
      <w:r>
        <w:rPr>
          <w:rFonts w:ascii="Times New Roman" w:hAnsi="Times New Roman"/>
          <w:b w:val="false"/>
          <w:i w:val="false"/>
          <w:color w:val="000000"/>
          <w:sz w:val="28"/>
        </w:rP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pPr>
        <w:spacing w:before="0" w:after="0" w:line="264"/>
        <w:ind w:firstLine="600"/>
        <w:jc w:val="both"/>
      </w:pPr>
      <w:r>
        <w:rPr>
          <w:rFonts w:ascii="Times New Roman" w:hAnsi="Times New Roman"/>
          <w:b w:val="false"/>
          <w:i w:val="false"/>
          <w:color w:val="000000"/>
          <w:sz w:val="28"/>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pPr>
        <w:spacing w:before="0" w:after="0" w:line="264"/>
        <w:ind w:firstLine="600"/>
        <w:jc w:val="both"/>
      </w:pPr>
      <w:r>
        <w:rPr>
          <w:rFonts w:ascii="Times New Roman" w:hAnsi="Times New Roman"/>
          <w:b w:val="false"/>
          <w:i w:val="false"/>
          <w:color w:val="000000"/>
          <w:sz w:val="28"/>
        </w:rPr>
        <w:t>Царь Федор Алексеевич. Отмена местничества. Налоговая (податная) реформа.</w:t>
      </w:r>
    </w:p>
    <w:p>
      <w:pPr>
        <w:spacing w:before="0" w:after="0" w:line="264"/>
        <w:ind w:firstLine="600"/>
        <w:jc w:val="both"/>
      </w:pPr>
      <w:r>
        <w:rPr>
          <w:rFonts w:ascii="Times New Roman" w:hAnsi="Times New Roman"/>
          <w:b w:val="false"/>
          <w:i w:val="false"/>
          <w:color w:val="000000"/>
          <w:sz w:val="28"/>
        </w:rPr>
        <w:t xml:space="preserve">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Pr>
          <w:rFonts w:ascii="Times New Roman" w:hAnsi="Times New Roman"/>
          <w:b w:val="false"/>
          <w:i w:val="false"/>
          <w:color w:val="333333"/>
          <w:sz w:val="28"/>
        </w:rPr>
        <w:t>«</w:t>
      </w:r>
      <w:r>
        <w:rPr>
          <w:rFonts w:ascii="Times New Roman" w:hAnsi="Times New Roman"/>
          <w:b w:val="false"/>
          <w:i w:val="false"/>
          <w:color w:val="000000"/>
          <w:sz w:val="28"/>
        </w:rPr>
        <w:t>Синопсис</w:t>
      </w:r>
      <w:r>
        <w:rPr>
          <w:rFonts w:ascii="Times New Roman" w:hAnsi="Times New Roman"/>
          <w:b w:val="false"/>
          <w:i w:val="false"/>
          <w:color w:val="333333"/>
          <w:sz w:val="28"/>
        </w:rPr>
        <w:t>»</w:t>
      </w:r>
      <w:r>
        <w:rPr>
          <w:rFonts w:ascii="Times New Roman" w:hAnsi="Times New Roman"/>
          <w:b w:val="false"/>
          <w:i w:val="false"/>
          <w:color w:val="000000"/>
          <w:sz w:val="28"/>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pPr>
        <w:spacing w:before="0" w:after="0" w:line="264"/>
        <w:ind w:left="120"/>
        <w:jc w:val="both"/>
      </w:pPr>
      <w:r>
        <w:rPr>
          <w:rFonts w:ascii="Times New Roman" w:hAnsi="Times New Roman"/>
          <w:b/>
          <w:i w:val="false"/>
          <w:color w:val="000000"/>
          <w:sz w:val="28"/>
        </w:rPr>
        <w:t>ИСТОРИЯ НАШЕГО КРАЯ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История нашего края в </w:t>
      </w:r>
      <w:r>
        <w:rPr>
          <w:rFonts w:ascii="Times New Roman" w:hAnsi="Times New Roman"/>
          <w:b w:val="false"/>
          <w:i w:val="false"/>
          <w:color w:val="000000"/>
          <w:sz w:val="28"/>
        </w:rPr>
        <w:t>Новейшее время (начало XX в. - настоящее время).</w:t>
      </w:r>
    </w:p>
    <w:p>
      <w:pPr>
        <w:spacing w:before="0" w:after="0" w:line="264"/>
        <w:ind w:firstLine="600"/>
        <w:jc w:val="both"/>
      </w:pPr>
      <w:r>
        <w:rPr>
          <w:rFonts w:ascii="Times New Roman" w:hAnsi="Times New Roman"/>
          <w:b w:val="false"/>
          <w:i w:val="false"/>
          <w:color w:val="000000"/>
          <w:sz w:val="28"/>
        </w:rPr>
        <w:t>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XX в. и не были освещены в рабочих программах для 5 - 6 классов).</w:t>
      </w:r>
    </w:p>
    <w:p>
      <w:pPr>
        <w:spacing w:before="0" w:after="0" w:line="264"/>
        <w:ind w:firstLine="600"/>
        <w:jc w:val="both"/>
      </w:pPr>
      <w:r>
        <w:rPr>
          <w:rFonts w:ascii="Times New Roman" w:hAnsi="Times New Roman"/>
          <w:b w:val="false"/>
          <w:i w:val="false"/>
          <w:color w:val="000000"/>
          <w:sz w:val="28"/>
        </w:rPr>
        <w:t>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известные земляки. История края в наши дни. Специальная военная операция: герои и подвиги.".</w:t>
      </w:r>
    </w:p>
    <w:p>
      <w:pPr>
        <w:spacing w:before="0" w:after="0"/>
        <w:ind w:left="120"/>
        <w:jc w:val="left"/>
      </w:pPr>
    </w:p>
    <w:p>
      <w:pPr>
        <w:spacing w:before="0" w:after="0"/>
        <w:ind w:left="120"/>
        <w:jc w:val="left"/>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ВСЕОБЩАЯ ИСТОРИЯ. ИСТОРИЯ НОВОГО ВРЕМЕНИ. XVIII – НАЧАЛО XIX в. </w:t>
      </w:r>
    </w:p>
    <w:p>
      <w:pPr>
        <w:spacing w:before="0" w:after="0" w:line="264"/>
        <w:ind w:firstLine="600"/>
        <w:jc w:val="both"/>
      </w:pPr>
      <w:r>
        <w:rPr>
          <w:rFonts w:ascii="Times New Roman" w:hAnsi="Times New Roman"/>
          <w:b/>
          <w:i w:val="false"/>
          <w:color w:val="000000"/>
          <w:sz w:val="28"/>
        </w:rPr>
        <w:t>Введение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Век перемен</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pPr>
        <w:spacing w:before="0" w:after="0" w:line="264"/>
        <w:ind w:firstLine="600"/>
        <w:jc w:val="both"/>
      </w:pPr>
      <w:r>
        <w:rPr>
          <w:rFonts w:ascii="Times New Roman" w:hAnsi="Times New Roman"/>
          <w:b w:val="false"/>
          <w:i w:val="false"/>
          <w:color w:val="000000"/>
          <w:sz w:val="28"/>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pPr>
        <w:spacing w:before="0" w:after="0" w:line="264"/>
        <w:ind w:firstLine="600"/>
        <w:jc w:val="both"/>
      </w:pPr>
      <w:r>
        <w:rPr>
          <w:rFonts w:ascii="Times New Roman" w:hAnsi="Times New Roman"/>
          <w:b w:val="false"/>
          <w:i w:val="false"/>
          <w:color w:val="000000"/>
          <w:sz w:val="28"/>
        </w:rPr>
        <w:t>Государства Европы в XVIII в. Европейское общество: нация, сословия, семья, отношение к детям.</w:t>
      </w:r>
    </w:p>
    <w:p>
      <w:pPr>
        <w:spacing w:before="0" w:after="0" w:line="264"/>
        <w:ind w:firstLine="600"/>
        <w:jc w:val="both"/>
      </w:pPr>
      <w:r>
        <w:rPr>
          <w:rFonts w:ascii="Times New Roman" w:hAnsi="Times New Roman"/>
          <w:b w:val="false"/>
          <w:i w:val="false"/>
          <w:color w:val="000000"/>
          <w:sz w:val="28"/>
        </w:rP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pPr>
        <w:spacing w:before="0" w:after="0" w:line="264"/>
        <w:ind w:firstLine="600"/>
        <w:jc w:val="both"/>
      </w:pPr>
      <w:r>
        <w:rPr>
          <w:rFonts w:ascii="Times New Roman" w:hAnsi="Times New Roman"/>
          <w:b w:val="false"/>
          <w:i w:val="false"/>
          <w:color w:val="000000"/>
          <w:sz w:val="28"/>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pPr>
        <w:spacing w:before="0" w:after="0" w:line="264"/>
        <w:ind w:firstLine="600"/>
        <w:jc w:val="both"/>
      </w:pPr>
      <w:r>
        <w:rPr>
          <w:rFonts w:ascii="Times New Roman" w:hAnsi="Times New Roman"/>
          <w:b w:val="false"/>
          <w:i w:val="false"/>
          <w:color w:val="000000"/>
          <w:sz w:val="28"/>
        </w:rPr>
        <w:t xml:space="preserve">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w:t>
      </w:r>
      <w:r>
        <w:rPr>
          <w:rFonts w:ascii="Times New Roman" w:hAnsi="Times New Roman"/>
          <w:b w:val="false"/>
          <w:i w:val="false"/>
          <w:color w:val="333333"/>
          <w:sz w:val="28"/>
        </w:rPr>
        <w:t>«</w:t>
      </w:r>
      <w:r>
        <w:rPr>
          <w:rFonts w:ascii="Times New Roman" w:hAnsi="Times New Roman"/>
          <w:b w:val="false"/>
          <w:i w:val="false"/>
          <w:color w:val="000000"/>
          <w:sz w:val="28"/>
        </w:rPr>
        <w:t>за наследство</w:t>
      </w:r>
      <w:r>
        <w:rPr>
          <w:rFonts w:ascii="Times New Roman" w:hAnsi="Times New Roman"/>
          <w:b w:val="false"/>
          <w:i w:val="false"/>
          <w:color w:val="333333"/>
          <w:sz w:val="28"/>
        </w:rPr>
        <w:t>»</w:t>
      </w:r>
      <w:r>
        <w:rPr>
          <w:rFonts w:ascii="Times New Roman" w:hAnsi="Times New Roman"/>
          <w:b w:val="false"/>
          <w:i w:val="false"/>
          <w:color w:val="000000"/>
          <w:sz w:val="28"/>
        </w:rPr>
        <w:t>. Семилетняя война (1756-1763 гг.). Войны антифранцузских коалиций против революционной Франции. Колониальные захваты европейских держав.</w:t>
      </w:r>
    </w:p>
    <w:p>
      <w:pPr>
        <w:spacing w:before="0" w:after="0" w:line="264"/>
        <w:ind w:firstLine="600"/>
        <w:jc w:val="both"/>
      </w:pPr>
      <w:r>
        <w:rPr>
          <w:rFonts w:ascii="Times New Roman" w:hAnsi="Times New Roman"/>
          <w:b w:val="false"/>
          <w:i w:val="false"/>
          <w:color w:val="000000"/>
          <w:sz w:val="28"/>
        </w:rPr>
        <w:t>Франция. Абсолютная монархия: политика сохранения старого порядка. Попытки проведения реформ. Королевская власть и сословия.</w:t>
      </w:r>
    </w:p>
    <w:p>
      <w:pPr>
        <w:spacing w:before="0" w:after="0" w:line="264"/>
        <w:ind w:firstLine="600"/>
        <w:jc w:val="both"/>
      </w:pPr>
      <w:r>
        <w:rPr>
          <w:rFonts w:ascii="Times New Roman" w:hAnsi="Times New Roman"/>
          <w:b w:val="false"/>
          <w:i w:val="false"/>
          <w:color w:val="000000"/>
          <w:sz w:val="28"/>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pPr>
        <w:spacing w:before="0" w:after="0" w:line="264"/>
        <w:ind w:firstLine="600"/>
        <w:jc w:val="both"/>
      </w:pPr>
      <w:r>
        <w:rPr>
          <w:rFonts w:ascii="Times New Roman" w:hAnsi="Times New Roman"/>
          <w:b w:val="false"/>
          <w:i w:val="false"/>
          <w:color w:val="000000"/>
          <w:sz w:val="28"/>
        </w:rPr>
        <w:t xml:space="preserve">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pPr>
        <w:spacing w:before="0" w:after="0" w:line="264"/>
        <w:ind w:firstLine="600"/>
        <w:jc w:val="both"/>
      </w:pPr>
      <w:r>
        <w:rPr>
          <w:rFonts w:ascii="Times New Roman" w:hAnsi="Times New Roman"/>
          <w:b/>
          <w:i w:val="false"/>
          <w:color w:val="000000"/>
          <w:sz w:val="28"/>
        </w:rPr>
        <w:t>Начало революционной эпохи</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pPr>
        <w:spacing w:before="0" w:after="0" w:line="264"/>
        <w:ind w:firstLine="600"/>
        <w:jc w:val="both"/>
      </w:pPr>
      <w:r>
        <w:rPr>
          <w:rFonts w:ascii="Times New Roman" w:hAnsi="Times New Roman"/>
          <w:b w:val="false"/>
          <w:i w:val="false"/>
          <w:color w:val="000000"/>
          <w:sz w:val="28"/>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Pr>
          <w:rFonts w:ascii="Times New Roman" w:hAnsi="Times New Roman"/>
          <w:b w:val="false"/>
          <w:i w:val="false"/>
          <w:color w:val="333333"/>
          <w:sz w:val="28"/>
        </w:rPr>
        <w:t>«</w:t>
      </w:r>
      <w:r>
        <w:rPr>
          <w:rFonts w:ascii="Times New Roman" w:hAnsi="Times New Roman"/>
          <w:b w:val="false"/>
          <w:i w:val="false"/>
          <w:color w:val="000000"/>
          <w:sz w:val="28"/>
        </w:rPr>
        <w:t>Бостонское чаепитие</w:t>
      </w:r>
      <w:r>
        <w:rPr>
          <w:rFonts w:ascii="Times New Roman" w:hAnsi="Times New Roman"/>
          <w:b w:val="false"/>
          <w:i w:val="false"/>
          <w:color w:val="333333"/>
          <w:sz w:val="28"/>
        </w:rPr>
        <w:t>»</w:t>
      </w:r>
      <w:r>
        <w:rPr>
          <w:rFonts w:ascii="Times New Roman" w:hAnsi="Times New Roman"/>
          <w:b w:val="false"/>
          <w:i w:val="false"/>
          <w:color w:val="000000"/>
          <w:sz w:val="28"/>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Pr>
          <w:rFonts w:ascii="Times New Roman" w:hAnsi="Times New Roman"/>
          <w:b w:val="false"/>
          <w:i w:val="false"/>
          <w:color w:val="333333"/>
          <w:sz w:val="28"/>
        </w:rPr>
        <w:t>«</w:t>
      </w:r>
      <w:r>
        <w:rPr>
          <w:rFonts w:ascii="Times New Roman" w:hAnsi="Times New Roman"/>
          <w:b w:val="false"/>
          <w:i w:val="false"/>
          <w:color w:val="000000"/>
          <w:sz w:val="28"/>
        </w:rPr>
        <w:t>Отцы-основатели</w:t>
      </w:r>
      <w:r>
        <w:rPr>
          <w:rFonts w:ascii="Times New Roman" w:hAnsi="Times New Roman"/>
          <w:b w:val="false"/>
          <w:i w:val="false"/>
          <w:color w:val="333333"/>
          <w:sz w:val="28"/>
        </w:rPr>
        <w:t>»</w:t>
      </w:r>
      <w:r>
        <w:rPr>
          <w:rFonts w:ascii="Times New Roman" w:hAnsi="Times New Roman"/>
          <w:b w:val="false"/>
          <w:i w:val="false"/>
          <w:color w:val="000000"/>
          <w:sz w:val="28"/>
        </w:rPr>
        <w:t>. Билль о правах (1791 г.). Значение завоевания североамериканскими штатами независимости.</w:t>
      </w:r>
    </w:p>
    <w:p>
      <w:pPr>
        <w:spacing w:before="0" w:after="0" w:line="264"/>
        <w:ind w:firstLine="600"/>
        <w:jc w:val="both"/>
      </w:pPr>
      <w:r>
        <w:rPr>
          <w:rFonts w:ascii="Times New Roman" w:hAnsi="Times New Roman"/>
          <w:b w:val="false"/>
          <w:i w:val="false"/>
          <w:color w:val="000000"/>
          <w:sz w:val="28"/>
        </w:rP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pPr>
        <w:spacing w:before="0" w:after="0" w:line="264"/>
        <w:ind w:firstLine="600"/>
        <w:jc w:val="both"/>
      </w:pPr>
      <w:r>
        <w:rPr>
          <w:rFonts w:ascii="Times New Roman" w:hAnsi="Times New Roman"/>
          <w:b w:val="false"/>
          <w:i w:val="false"/>
          <w:color w:val="000000"/>
          <w:sz w:val="28"/>
        </w:rPr>
        <w:t>Международные отношения в период Французской революции XVIII в. Войны антифранцузских коалиций против революционной Франции.</w:t>
      </w:r>
    </w:p>
    <w:p>
      <w:pPr>
        <w:spacing w:before="0" w:after="0" w:line="264"/>
        <w:ind w:firstLine="600"/>
        <w:jc w:val="both"/>
      </w:pPr>
      <w:r>
        <w:rPr>
          <w:rFonts w:ascii="Times New Roman" w:hAnsi="Times New Roman"/>
          <w:b w:val="false"/>
          <w:i w:val="false"/>
          <w:color w:val="000000"/>
          <w:sz w:val="28"/>
        </w:rP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pPr>
        <w:spacing w:before="0" w:after="0" w:line="264"/>
        <w:ind w:firstLine="600"/>
        <w:jc w:val="both"/>
      </w:pPr>
      <w:r>
        <w:rPr>
          <w:rFonts w:ascii="Times New Roman" w:hAnsi="Times New Roman"/>
          <w:b/>
          <w:i w:val="false"/>
          <w:color w:val="000000"/>
          <w:sz w:val="28"/>
        </w:rPr>
        <w:t>Мир вне Европы в XVIII — начале XIX 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Продолжение географических открытий. Д. Кук. Экспедиция Лаперуза. Путешествия и открытия начала XIX в. </w:t>
      </w:r>
    </w:p>
    <w:p>
      <w:pPr>
        <w:spacing w:before="0" w:after="0" w:line="264"/>
        <w:ind w:firstLine="600"/>
        <w:jc w:val="both"/>
      </w:pPr>
      <w:r>
        <w:rPr>
          <w:rFonts w:ascii="Times New Roman" w:hAnsi="Times New Roman"/>
          <w:b w:val="false"/>
          <w:i w:val="false"/>
          <w:color w:val="000000"/>
          <w:sz w:val="28"/>
        </w:rPr>
        <w:t>Османская империя: от могущества к упадку. Положение населения. Попытки проведения реформ; Селим III. Иран в XVIII- начале XIX в. Политика Надир-шаха.</w:t>
      </w:r>
    </w:p>
    <w:p>
      <w:pPr>
        <w:spacing w:before="0" w:after="0" w:line="264"/>
        <w:ind w:firstLine="600"/>
        <w:jc w:val="both"/>
      </w:pPr>
      <w:r>
        <w:rPr>
          <w:rFonts w:ascii="Times New Roman" w:hAnsi="Times New Roman"/>
          <w:b w:val="false"/>
          <w:i w:val="false"/>
          <w:color w:val="000000"/>
          <w:sz w:val="28"/>
        </w:rPr>
        <w:t>Индия. Ослабление империи Великих Моголов. Борьба европейцев за владения в Индии. Утверждение британского владычества.</w:t>
      </w:r>
    </w:p>
    <w:p>
      <w:pPr>
        <w:spacing w:before="0" w:after="0" w:line="264"/>
        <w:ind w:firstLine="600"/>
        <w:jc w:val="both"/>
      </w:pPr>
      <w:r>
        <w:rPr>
          <w:rFonts w:ascii="Times New Roman" w:hAnsi="Times New Roman"/>
          <w:b w:val="false"/>
          <w:i w:val="false"/>
          <w:color w:val="000000"/>
          <w:sz w:val="28"/>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w:t>
      </w:r>
    </w:p>
    <w:p>
      <w:pPr>
        <w:spacing w:before="0" w:after="0" w:line="264"/>
        <w:ind w:firstLine="600"/>
        <w:jc w:val="both"/>
      </w:pPr>
      <w:r>
        <w:rPr>
          <w:rFonts w:ascii="Times New Roman" w:hAnsi="Times New Roman"/>
          <w:b w:val="false"/>
          <w:i w:val="false"/>
          <w:color w:val="000000"/>
          <w:sz w:val="28"/>
        </w:rPr>
        <w:t>Культура стран Востока в XVIII в.</w:t>
      </w:r>
    </w:p>
    <w:p>
      <w:pPr>
        <w:spacing w:before="0" w:after="0" w:line="264"/>
        <w:ind w:firstLine="600"/>
        <w:jc w:val="both"/>
      </w:pPr>
      <w:r>
        <w:rPr>
          <w:rFonts w:ascii="Times New Roman" w:hAnsi="Times New Roman"/>
          <w:b w:val="false"/>
          <w:i w:val="false"/>
          <w:color w:val="000000"/>
          <w:sz w:val="28"/>
        </w:rP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pPr>
        <w:spacing w:before="0" w:after="0" w:line="264"/>
        <w:ind w:firstLine="600"/>
        <w:jc w:val="both"/>
      </w:pPr>
      <w:r>
        <w:rPr>
          <w:rFonts w:ascii="Times New Roman" w:hAnsi="Times New Roman"/>
          <w:b w:val="false"/>
          <w:i w:val="false"/>
          <w:color w:val="000000"/>
          <w:sz w:val="28"/>
        </w:rPr>
        <w:t>Страны и народы Африки в XVIII - начале XIX в. Культура народов Африки в XVIII в.</w:t>
      </w:r>
    </w:p>
    <w:p>
      <w:pPr>
        <w:spacing w:before="0" w:after="0" w:line="264"/>
        <w:ind w:left="120"/>
        <w:jc w:val="both"/>
      </w:pPr>
    </w:p>
    <w:p>
      <w:pPr>
        <w:spacing w:before="0" w:after="0" w:line="264"/>
        <w:ind w:left="120"/>
        <w:jc w:val="both"/>
      </w:pPr>
      <w:r>
        <w:rPr>
          <w:rFonts w:ascii="Times New Roman" w:hAnsi="Times New Roman"/>
          <w:b/>
          <w:i w:val="false"/>
          <w:color w:val="000000"/>
          <w:sz w:val="28"/>
        </w:rPr>
        <w:t>ИСТОРИЯ РОССИИ XVIII – начала XIX в.</w:t>
      </w:r>
    </w:p>
    <w:p>
      <w:pPr>
        <w:spacing w:before="0" w:after="0" w:line="264"/>
        <w:ind w:firstLine="600"/>
        <w:jc w:val="both"/>
      </w:pPr>
      <w:r>
        <w:rPr>
          <w:rFonts w:ascii="Times New Roman" w:hAnsi="Times New Roman"/>
          <w:b/>
          <w:i w:val="false"/>
          <w:color w:val="000000"/>
          <w:sz w:val="28"/>
        </w:rPr>
        <w:t>Введение</w:t>
      </w:r>
    </w:p>
    <w:p>
      <w:pPr>
        <w:spacing w:before="0" w:after="0" w:line="264"/>
        <w:ind w:firstLine="600"/>
        <w:jc w:val="both"/>
      </w:pPr>
      <w:r>
        <w:rPr>
          <w:rFonts w:ascii="Times New Roman" w:hAnsi="Times New Roman"/>
          <w:b/>
          <w:i w:val="false"/>
          <w:color w:val="000000"/>
          <w:sz w:val="28"/>
        </w:rPr>
        <w:t>Рождение Российской империи</w:t>
      </w:r>
    </w:p>
    <w:p>
      <w:pPr>
        <w:spacing w:before="0" w:after="0" w:line="264"/>
        <w:ind w:firstLine="600"/>
        <w:jc w:val="both"/>
      </w:pPr>
      <w:r>
        <w:rPr>
          <w:rFonts w:ascii="Times New Roman" w:hAnsi="Times New Roman"/>
          <w:b w:val="false"/>
          <w:i w:val="false"/>
          <w:color w:val="000000"/>
          <w:sz w:val="28"/>
        </w:rPr>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pPr>
        <w:spacing w:before="0" w:after="0" w:line="264"/>
        <w:ind w:firstLine="600"/>
        <w:jc w:val="both"/>
      </w:pPr>
      <w:r>
        <w:rPr>
          <w:rFonts w:ascii="Times New Roman" w:hAnsi="Times New Roman"/>
          <w:b w:val="false"/>
          <w:i w:val="false"/>
          <w:color w:val="000000"/>
          <w:sz w:val="28"/>
        </w:rP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pPr>
        <w:spacing w:before="0" w:after="0" w:line="264"/>
        <w:ind w:firstLine="600"/>
        <w:jc w:val="both"/>
      </w:pPr>
      <w:r>
        <w:rPr>
          <w:rFonts w:ascii="Times New Roman" w:hAnsi="Times New Roman"/>
          <w:b w:val="false"/>
          <w:i w:val="false"/>
          <w:color w:val="000000"/>
          <w:sz w:val="28"/>
        </w:rP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pPr>
        <w:spacing w:before="0" w:after="0" w:line="264"/>
        <w:ind w:firstLine="600"/>
        <w:jc w:val="both"/>
      </w:pPr>
      <w:r>
        <w:rPr>
          <w:rFonts w:ascii="Times New Roman" w:hAnsi="Times New Roman"/>
          <w:b w:val="false"/>
          <w:i w:val="false"/>
          <w:color w:val="000000"/>
          <w:sz w:val="28"/>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pPr>
        <w:spacing w:before="0" w:after="0" w:line="264"/>
        <w:ind w:firstLine="600"/>
        <w:jc w:val="both"/>
      </w:pPr>
      <w:r>
        <w:rPr>
          <w:rFonts w:ascii="Times New Roman" w:hAnsi="Times New Roman"/>
          <w:b w:val="false"/>
          <w:i w:val="false"/>
          <w:color w:val="000000"/>
          <w:sz w:val="28"/>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pPr>
        <w:spacing w:before="0" w:after="0" w:line="264"/>
        <w:ind w:firstLine="600"/>
        <w:jc w:val="both"/>
      </w:pPr>
      <w:r>
        <w:rPr>
          <w:rFonts w:ascii="Times New Roman" w:hAnsi="Times New Roman"/>
          <w:b w:val="false"/>
          <w:i w:val="false"/>
          <w:color w:val="000000"/>
          <w:sz w:val="28"/>
        </w:rPr>
        <w:t>Церковная реформа: упразднение патриаршества, учреждение Синода (Духовной коллегии). Положение инославных конфессий. Гонения на старообрядцев.</w:t>
      </w:r>
    </w:p>
    <w:p>
      <w:pPr>
        <w:spacing w:before="0" w:after="0" w:line="264"/>
        <w:ind w:firstLine="600"/>
        <w:jc w:val="both"/>
      </w:pPr>
      <w:r>
        <w:rPr>
          <w:rFonts w:ascii="Times New Roman" w:hAnsi="Times New Roman"/>
          <w:b w:val="false"/>
          <w:i w:val="false"/>
          <w:color w:val="000000"/>
          <w:sz w:val="28"/>
        </w:rPr>
        <w:t>Военная реформа.</w:t>
      </w:r>
    </w:p>
    <w:p>
      <w:pPr>
        <w:spacing w:before="0" w:after="0" w:line="264"/>
        <w:ind w:firstLine="600"/>
        <w:jc w:val="both"/>
      </w:pPr>
      <w:r>
        <w:rPr>
          <w:rFonts w:ascii="Times New Roman" w:hAnsi="Times New Roman"/>
          <w:b w:val="false"/>
          <w:i w:val="false"/>
          <w:color w:val="000000"/>
          <w:sz w:val="28"/>
        </w:rPr>
        <w:t>Финансовая и налоговая реформы. Рост налогов. Введение подушной подати. Первая ревизия податного населения.</w:t>
      </w:r>
    </w:p>
    <w:p>
      <w:pPr>
        <w:spacing w:before="0" w:after="0" w:line="264"/>
        <w:ind w:firstLine="600"/>
        <w:jc w:val="both"/>
      </w:pPr>
      <w:r>
        <w:rPr>
          <w:rFonts w:ascii="Times New Roman" w:hAnsi="Times New Roman"/>
          <w:b w:val="false"/>
          <w:i w:val="false"/>
          <w:color w:val="000000"/>
          <w:sz w:val="28"/>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pPr>
        <w:spacing w:before="0" w:after="0" w:line="264"/>
        <w:ind w:firstLine="600"/>
        <w:jc w:val="both"/>
      </w:pPr>
      <w:r>
        <w:rPr>
          <w:rFonts w:ascii="Times New Roman" w:hAnsi="Times New Roman"/>
          <w:b w:val="false"/>
          <w:i w:val="false"/>
          <w:color w:val="000000"/>
          <w:sz w:val="28"/>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pPr>
        <w:spacing w:before="0" w:after="0" w:line="264"/>
        <w:ind w:firstLine="600"/>
        <w:jc w:val="both"/>
      </w:pPr>
      <w:r>
        <w:rPr>
          <w:rFonts w:ascii="Times New Roman" w:hAnsi="Times New Roman"/>
          <w:b w:val="false"/>
          <w:i w:val="false"/>
          <w:color w:val="000000"/>
          <w:sz w:val="28"/>
        </w:rP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pPr>
        <w:spacing w:before="0" w:after="0" w:line="264"/>
        <w:ind w:firstLine="600"/>
        <w:jc w:val="both"/>
      </w:pPr>
      <w:r>
        <w:rPr>
          <w:rFonts w:ascii="Times New Roman" w:hAnsi="Times New Roman"/>
          <w:b w:val="false"/>
          <w:i w:val="false"/>
          <w:color w:val="000000"/>
          <w:sz w:val="28"/>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pPr>
        <w:spacing w:before="0" w:after="0" w:line="264"/>
        <w:ind w:firstLine="600"/>
        <w:jc w:val="both"/>
      </w:pPr>
      <w:r>
        <w:rPr>
          <w:rFonts w:ascii="Times New Roman" w:hAnsi="Times New Roman"/>
          <w:b w:val="false"/>
          <w:i w:val="false"/>
          <w:color w:val="000000"/>
          <w:sz w:val="28"/>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pPr>
        <w:spacing w:before="0" w:after="0" w:line="264"/>
        <w:ind w:firstLine="600"/>
        <w:jc w:val="both"/>
      </w:pPr>
      <w:r>
        <w:rPr>
          <w:rFonts w:ascii="Times New Roman" w:hAnsi="Times New Roman"/>
          <w:b w:val="false"/>
          <w:i w:val="false"/>
          <w:color w:val="000000"/>
          <w:sz w:val="28"/>
        </w:rPr>
        <w:t>Повседневная жизнь и быт правящей элиты и основной массы населения. Перемены в образе жизни российского дворянства. «Юности честное зерцало».</w:t>
      </w:r>
    </w:p>
    <w:p>
      <w:pPr>
        <w:spacing w:before="0" w:after="0" w:line="264"/>
        <w:ind w:firstLine="600"/>
        <w:jc w:val="both"/>
      </w:pPr>
      <w:r>
        <w:rPr>
          <w:rFonts w:ascii="Times New Roman" w:hAnsi="Times New Roman"/>
          <w:b w:val="false"/>
          <w:i w:val="false"/>
          <w:color w:val="000000"/>
          <w:sz w:val="28"/>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pPr>
        <w:spacing w:before="0" w:after="0" w:line="264"/>
        <w:ind w:firstLine="600"/>
        <w:jc w:val="both"/>
      </w:pPr>
      <w:r>
        <w:rPr>
          <w:rFonts w:ascii="Times New Roman" w:hAnsi="Times New Roman"/>
          <w:b w:val="false"/>
          <w:i w:val="false"/>
          <w:color w:val="000000"/>
          <w:sz w:val="28"/>
        </w:rPr>
        <w:t>Итоги, последствия и значение петровских преобразований. Образ Петра I в русской культуре.</w:t>
      </w:r>
    </w:p>
    <w:p>
      <w:pPr>
        <w:spacing w:before="0" w:after="0" w:line="264"/>
        <w:ind w:firstLine="600"/>
        <w:jc w:val="both"/>
      </w:pPr>
      <w:r>
        <w:rPr>
          <w:rFonts w:ascii="Times New Roman" w:hAnsi="Times New Roman"/>
          <w:b/>
          <w:i w:val="false"/>
          <w:color w:val="000000"/>
          <w:sz w:val="28"/>
        </w:rPr>
        <w:t>Россия после Петра I. Дворцовые перевороты</w:t>
      </w:r>
    </w:p>
    <w:p>
      <w:pPr>
        <w:spacing w:before="0" w:after="0" w:line="264"/>
        <w:ind w:firstLine="600"/>
        <w:jc w:val="both"/>
      </w:pPr>
      <w:r>
        <w:rPr>
          <w:rFonts w:ascii="Times New Roman" w:hAnsi="Times New Roman"/>
          <w:b w:val="false"/>
          <w:i w:val="false"/>
          <w:color w:val="000000"/>
          <w:sz w:val="28"/>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pPr>
        <w:spacing w:before="0" w:after="0" w:line="264"/>
        <w:ind w:firstLine="600"/>
        <w:jc w:val="both"/>
      </w:pPr>
      <w:r>
        <w:rPr>
          <w:rFonts w:ascii="Times New Roman" w:hAnsi="Times New Roman"/>
          <w:b w:val="false"/>
          <w:i w:val="false"/>
          <w:color w:val="000000"/>
          <w:sz w:val="28"/>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pPr>
        <w:spacing w:before="0" w:after="0" w:line="264"/>
        <w:ind w:firstLine="600"/>
        <w:jc w:val="both"/>
      </w:pPr>
      <w:r>
        <w:rPr>
          <w:rFonts w:ascii="Times New Roman" w:hAnsi="Times New Roman"/>
          <w:b w:val="false"/>
          <w:i w:val="false"/>
          <w:color w:val="000000"/>
          <w:sz w:val="28"/>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pPr>
        <w:spacing w:before="0" w:after="0" w:line="264"/>
        <w:ind w:firstLine="600"/>
        <w:jc w:val="both"/>
      </w:pPr>
      <w:r>
        <w:rPr>
          <w:rFonts w:ascii="Times New Roman" w:hAnsi="Times New Roman"/>
          <w:b w:val="false"/>
          <w:i w:val="false"/>
          <w:color w:val="000000"/>
          <w:sz w:val="28"/>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pPr>
        <w:spacing w:before="0" w:after="0" w:line="264"/>
        <w:ind w:firstLine="600"/>
        <w:jc w:val="both"/>
      </w:pPr>
      <w:r>
        <w:rPr>
          <w:rFonts w:ascii="Times New Roman" w:hAnsi="Times New Roman"/>
          <w:b w:val="false"/>
          <w:i w:val="false"/>
          <w:color w:val="000000"/>
          <w:sz w:val="28"/>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pPr>
        <w:spacing w:before="0" w:after="0" w:line="264"/>
        <w:ind w:firstLine="600"/>
        <w:jc w:val="both"/>
      </w:pPr>
      <w:r>
        <w:rPr>
          <w:rFonts w:ascii="Times New Roman" w:hAnsi="Times New Roman"/>
          <w:b/>
          <w:i w:val="false"/>
          <w:color w:val="000000"/>
          <w:sz w:val="28"/>
        </w:rPr>
        <w:t xml:space="preserve">Россия в 1760-1790-х гг. Правление Екатерины II и Павла I </w:t>
      </w:r>
    </w:p>
    <w:p>
      <w:pPr>
        <w:spacing w:before="0" w:after="0" w:line="264"/>
        <w:ind w:firstLine="600"/>
        <w:jc w:val="both"/>
      </w:pPr>
      <w:r>
        <w:rPr>
          <w:rFonts w:ascii="Times New Roman" w:hAnsi="Times New Roman"/>
          <w:b w:val="false"/>
          <w:i w:val="false"/>
          <w:color w:val="000000"/>
          <w:sz w:val="28"/>
        </w:rP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pPr>
        <w:spacing w:before="0" w:after="0" w:line="264"/>
        <w:ind w:firstLine="600"/>
        <w:jc w:val="both"/>
      </w:pPr>
      <w:r>
        <w:rPr>
          <w:rFonts w:ascii="Times New Roman" w:hAnsi="Times New Roman"/>
          <w:b w:val="false"/>
          <w:i w:val="false"/>
          <w:color w:val="000000"/>
          <w:sz w:val="28"/>
        </w:rPr>
        <w:t xml:space="preserve">Внутренняя политика Екатерины II. Особенности Просвещенного абсолютизма в России. </w:t>
      </w:r>
      <w:r>
        <w:rPr>
          <w:rFonts w:ascii="Times New Roman" w:hAnsi="Times New Roman"/>
          <w:b w:val="false"/>
          <w:i w:val="false"/>
          <w:color w:val="333333"/>
          <w:sz w:val="28"/>
        </w:rPr>
        <w:t>«</w:t>
      </w:r>
      <w:r>
        <w:rPr>
          <w:rFonts w:ascii="Times New Roman" w:hAnsi="Times New Roman"/>
          <w:b w:val="false"/>
          <w:i w:val="false"/>
          <w:color w:val="000000"/>
          <w:sz w:val="28"/>
        </w:rPr>
        <w:t>Золотой век</w:t>
      </w:r>
      <w:r>
        <w:rPr>
          <w:rFonts w:ascii="Times New Roman" w:hAnsi="Times New Roman"/>
          <w:b w:val="false"/>
          <w:i w:val="false"/>
          <w:color w:val="333333"/>
          <w:sz w:val="28"/>
        </w:rPr>
        <w:t>»</w:t>
      </w:r>
      <w:r>
        <w:rPr>
          <w:rFonts w:ascii="Times New Roman" w:hAnsi="Times New Roman"/>
          <w:b w:val="false"/>
          <w:i w:val="false"/>
          <w:color w:val="000000"/>
          <w:sz w:val="28"/>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pPr>
        <w:spacing w:before="0" w:after="0" w:line="264"/>
        <w:ind w:firstLine="600"/>
        <w:jc w:val="both"/>
      </w:pPr>
      <w:r>
        <w:rPr>
          <w:rFonts w:ascii="Times New Roman" w:hAnsi="Times New Roman"/>
          <w:b w:val="false"/>
          <w:i w:val="false"/>
          <w:color w:val="000000"/>
          <w:sz w:val="28"/>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pPr>
        <w:spacing w:before="0" w:after="0" w:line="264"/>
        <w:ind w:firstLine="600"/>
        <w:jc w:val="both"/>
      </w:pPr>
      <w:r>
        <w:rPr>
          <w:rFonts w:ascii="Times New Roman" w:hAnsi="Times New Roman"/>
          <w:b w:val="false"/>
          <w:i w:val="false"/>
          <w:color w:val="000000"/>
          <w:sz w:val="28"/>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pPr>
        <w:spacing w:before="0" w:after="0" w:line="264"/>
        <w:ind w:firstLine="600"/>
        <w:jc w:val="both"/>
      </w:pPr>
      <w:r>
        <w:rPr>
          <w:rFonts w:ascii="Times New Roman" w:hAnsi="Times New Roman"/>
          <w:b w:val="false"/>
          <w:i w:val="false"/>
          <w:color w:val="000000"/>
          <w:sz w:val="28"/>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pPr>
        <w:spacing w:before="0" w:after="0" w:line="264"/>
        <w:ind w:firstLine="600"/>
        <w:jc w:val="both"/>
      </w:pPr>
      <w:r>
        <w:rPr>
          <w:rFonts w:ascii="Times New Roman" w:hAnsi="Times New Roman"/>
          <w:b w:val="false"/>
          <w:i w:val="false"/>
          <w:color w:val="000000"/>
          <w:sz w:val="28"/>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pPr>
        <w:spacing w:before="0" w:after="0" w:line="264"/>
        <w:ind w:firstLine="600"/>
        <w:jc w:val="both"/>
      </w:pPr>
      <w:r>
        <w:rPr>
          <w:rFonts w:ascii="Times New Roman" w:hAnsi="Times New Roman"/>
          <w:b w:val="false"/>
          <w:i w:val="false"/>
          <w:color w:val="000000"/>
          <w:sz w:val="28"/>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pPr>
        <w:spacing w:before="0" w:after="0" w:line="264"/>
        <w:ind w:firstLine="600"/>
        <w:jc w:val="both"/>
      </w:pPr>
      <w:r>
        <w:rPr>
          <w:rFonts w:ascii="Times New Roman" w:hAnsi="Times New Roman"/>
          <w:b w:val="false"/>
          <w:i w:val="false"/>
          <w:color w:val="000000"/>
          <w:sz w:val="28"/>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pPr>
        <w:spacing w:before="0" w:after="0" w:line="264"/>
        <w:ind w:firstLine="600"/>
        <w:jc w:val="both"/>
      </w:pPr>
      <w:r>
        <w:rPr>
          <w:rFonts w:ascii="Times New Roman" w:hAnsi="Times New Roman"/>
          <w:b w:val="false"/>
          <w:i w:val="false"/>
          <w:color w:val="000000"/>
          <w:sz w:val="28"/>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pPr>
        <w:spacing w:before="0" w:after="0" w:line="264"/>
        <w:ind w:firstLine="600"/>
        <w:jc w:val="both"/>
      </w:pPr>
      <w:r>
        <w:rPr>
          <w:rFonts w:ascii="Times New Roman" w:hAnsi="Times New Roman"/>
          <w:b w:val="false"/>
          <w:i w:val="false"/>
          <w:color w:val="000000"/>
          <w:sz w:val="28"/>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pPr>
        <w:spacing w:before="0" w:after="0" w:line="264"/>
        <w:ind w:firstLine="600"/>
        <w:jc w:val="both"/>
      </w:pPr>
      <w:r>
        <w:rPr>
          <w:rFonts w:ascii="Times New Roman" w:hAnsi="Times New Roman"/>
          <w:b/>
          <w:i w:val="false"/>
          <w:color w:val="000000"/>
          <w:sz w:val="28"/>
        </w:rPr>
        <w:t>Культурное пространство Российской империи в XVIII 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pPr>
        <w:spacing w:before="0" w:after="0" w:line="264"/>
        <w:ind w:firstLine="600"/>
        <w:jc w:val="both"/>
      </w:pPr>
      <w:r>
        <w:rPr>
          <w:rFonts w:ascii="Times New Roman" w:hAnsi="Times New Roman"/>
          <w:b w:val="false"/>
          <w:i w:val="false"/>
          <w:color w:val="000000"/>
          <w:sz w:val="28"/>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Pr>
          <w:rFonts w:ascii="Times New Roman" w:hAnsi="Times New Roman"/>
          <w:b w:val="false"/>
          <w:i w:val="false"/>
          <w:color w:val="333333"/>
          <w:sz w:val="28"/>
        </w:rPr>
        <w:t>«</w:t>
      </w:r>
      <w:r>
        <w:rPr>
          <w:rFonts w:ascii="Times New Roman" w:hAnsi="Times New Roman"/>
          <w:b w:val="false"/>
          <w:i w:val="false"/>
          <w:color w:val="000000"/>
          <w:sz w:val="28"/>
        </w:rPr>
        <w:t>Путешествие из Петербурга в Москву</w:t>
      </w:r>
      <w:r>
        <w:rPr>
          <w:rFonts w:ascii="Times New Roman" w:hAnsi="Times New Roman"/>
          <w:b w:val="false"/>
          <w:i w:val="false"/>
          <w:color w:val="333333"/>
          <w:sz w:val="28"/>
        </w:rPr>
        <w:t>»</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pPr>
        <w:spacing w:before="0" w:after="0" w:line="264"/>
        <w:ind w:firstLine="600"/>
        <w:jc w:val="both"/>
      </w:pPr>
      <w:r>
        <w:rPr>
          <w:rFonts w:ascii="Times New Roman" w:hAnsi="Times New Roman"/>
          <w:b w:val="false"/>
          <w:i w:val="false"/>
          <w:color w:val="000000"/>
          <w:sz w:val="28"/>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pPr>
        <w:spacing w:before="0" w:after="0" w:line="264"/>
        <w:ind w:firstLine="600"/>
        <w:jc w:val="both"/>
      </w:pPr>
      <w:r>
        <w:rPr>
          <w:rFonts w:ascii="Times New Roman" w:hAnsi="Times New Roman"/>
          <w:b w:val="false"/>
          <w:i w:val="false"/>
          <w:color w:val="000000"/>
          <w:sz w:val="28"/>
        </w:rP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pPr>
        <w:spacing w:before="0" w:after="0" w:line="264"/>
        <w:ind w:firstLine="600"/>
        <w:jc w:val="both"/>
      </w:pPr>
      <w:r>
        <w:rPr>
          <w:rFonts w:ascii="Times New Roman" w:hAnsi="Times New Roman"/>
          <w:b w:val="false"/>
          <w:i w:val="false"/>
          <w:color w:val="000000"/>
          <w:sz w:val="28"/>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B.Л.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pPr>
        <w:spacing w:before="0" w:after="0" w:line="264"/>
        <w:ind w:firstLine="600"/>
        <w:jc w:val="both"/>
      </w:pPr>
      <w:r>
        <w:rPr>
          <w:rFonts w:ascii="Times New Roman" w:hAnsi="Times New Roman"/>
          <w:b/>
          <w:i w:val="false"/>
          <w:color w:val="000000"/>
          <w:sz w:val="28"/>
        </w:rPr>
        <w:t>Политика правительства Александра I</w:t>
      </w:r>
    </w:p>
    <w:p>
      <w:pPr>
        <w:spacing w:before="0" w:after="0" w:line="264"/>
        <w:ind w:firstLine="600"/>
        <w:jc w:val="both"/>
      </w:pPr>
      <w:r>
        <w:rPr>
          <w:rFonts w:ascii="Times New Roman" w:hAnsi="Times New Roman"/>
          <w:b w:val="false"/>
          <w:i w:val="false"/>
          <w:color w:val="000000"/>
          <w:sz w:val="28"/>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pPr>
        <w:spacing w:before="0" w:after="0" w:line="264"/>
        <w:ind w:firstLine="600"/>
        <w:jc w:val="both"/>
      </w:pPr>
      <w:r>
        <w:rPr>
          <w:rFonts w:ascii="Times New Roman" w:hAnsi="Times New Roman"/>
          <w:b w:val="false"/>
          <w:i w:val="false"/>
          <w:color w:val="000000"/>
          <w:sz w:val="28"/>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pPr>
        <w:spacing w:before="0" w:after="0" w:line="264"/>
        <w:ind w:firstLine="600"/>
        <w:jc w:val="both"/>
      </w:pPr>
      <w:r>
        <w:rPr>
          <w:rFonts w:ascii="Times New Roman" w:hAnsi="Times New Roman"/>
          <w:b w:val="false"/>
          <w:i w:val="false"/>
          <w:color w:val="000000"/>
          <w:sz w:val="28"/>
        </w:rPr>
        <w:t xml:space="preserve">Консервативные тенденции во внутренней политике Александра I. Общественно-политическая мысль Александровской эпохи. Идеи Н.М. Карамзина (записка </w:t>
      </w:r>
      <w:r>
        <w:rPr>
          <w:rFonts w:ascii="Times New Roman" w:hAnsi="Times New Roman"/>
          <w:b w:val="false"/>
          <w:i w:val="false"/>
          <w:color w:val="000000"/>
          <w:sz w:val="28"/>
        </w:rPr>
        <w:t>«</w:t>
      </w:r>
      <w:r>
        <w:rPr>
          <w:rFonts w:ascii="Times New Roman" w:hAnsi="Times New Roman"/>
          <w:b w:val="false"/>
          <w:i w:val="false"/>
          <w:color w:val="000000"/>
          <w:sz w:val="28"/>
        </w:rPr>
        <w:t>О древней и новой России в ее политическом и гражданском отношениях</w:t>
      </w:r>
      <w:r>
        <w:rPr>
          <w:rFonts w:ascii="Times New Roman" w:hAnsi="Times New Roman"/>
          <w:b w:val="false"/>
          <w:i w:val="false"/>
          <w:color w:val="000000"/>
          <w:sz w:val="28"/>
        </w:rPr>
        <w:t>»</w:t>
      </w:r>
      <w:r>
        <w:rPr>
          <w:rFonts w:ascii="Times New Roman" w:hAnsi="Times New Roman"/>
          <w:b w:val="false"/>
          <w:i w:val="false"/>
          <w:color w:val="000000"/>
          <w:sz w:val="28"/>
        </w:rPr>
        <w:t>).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pPr>
        <w:spacing w:before="0" w:after="0" w:line="264"/>
        <w:ind w:left="120"/>
        <w:jc w:val="both"/>
      </w:pPr>
    </w:p>
    <w:p>
      <w:pPr>
        <w:spacing w:before="0" w:after="0" w:line="264"/>
        <w:ind w:left="120"/>
        <w:jc w:val="both"/>
      </w:pPr>
      <w:r>
        <w:rPr>
          <w:rFonts w:ascii="Times New Roman" w:hAnsi="Times New Roman"/>
          <w:b/>
          <w:i w:val="false"/>
          <w:color w:val="000000"/>
          <w:sz w:val="28"/>
        </w:rPr>
        <w:t>9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ВСЕОБЩАЯ ИСТОРИЯ. ИСТОРИЯ НОВОГО ВРЕМЕНИ. XIX ‒ НАЧАЛО ХХ В. </w:t>
      </w:r>
    </w:p>
    <w:p>
      <w:pPr>
        <w:spacing w:before="0" w:after="0" w:line="264"/>
        <w:ind w:firstLine="600"/>
        <w:jc w:val="both"/>
      </w:pPr>
      <w:r>
        <w:rPr>
          <w:rFonts w:ascii="Times New Roman" w:hAnsi="Times New Roman"/>
          <w:b/>
          <w:i w:val="false"/>
          <w:color w:val="000000"/>
          <w:sz w:val="28"/>
        </w:rPr>
        <w:t xml:space="preserve">Начало индустриальной эпохи </w:t>
      </w:r>
    </w:p>
    <w:p>
      <w:pPr>
        <w:spacing w:before="0" w:after="0" w:line="264"/>
        <w:ind w:firstLine="600"/>
        <w:jc w:val="both"/>
      </w:pPr>
      <w:r>
        <w:rPr>
          <w:rFonts w:ascii="Times New Roman" w:hAnsi="Times New Roman"/>
          <w:b w:val="false"/>
          <w:i w:val="false"/>
          <w:color w:val="000000"/>
          <w:sz w:val="28"/>
        </w:rPr>
        <w:t>Экономическое и социально-политическое развитие стран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pPr>
        <w:spacing w:before="0" w:after="0" w:line="264"/>
        <w:ind w:firstLine="600"/>
        <w:jc w:val="both"/>
      </w:pPr>
      <w:r>
        <w:rPr>
          <w:rFonts w:ascii="Times New Roman" w:hAnsi="Times New Roman"/>
          <w:b w:val="false"/>
          <w:i w:val="false"/>
          <w:color w:val="000000"/>
          <w:sz w:val="28"/>
        </w:rPr>
        <w:t>Появление политических идеологий. Оформление консервативных, либеральных, радикальных политических партий и течений.</w:t>
      </w:r>
    </w:p>
    <w:p>
      <w:pPr>
        <w:spacing w:before="0" w:after="0" w:line="264"/>
        <w:ind w:firstLine="600"/>
        <w:jc w:val="both"/>
      </w:pPr>
      <w:r>
        <w:rPr>
          <w:rFonts w:ascii="Times New Roman" w:hAnsi="Times New Roman"/>
          <w:b w:val="false"/>
          <w:i w:val="false"/>
          <w:color w:val="000000"/>
          <w:sz w:val="28"/>
        </w:rPr>
        <w:t>Распространение социалистических идей; социалисты-утописты. Возникновение и распространение марксизма. Выступления рабочих.</w:t>
      </w:r>
    </w:p>
    <w:p>
      <w:pPr>
        <w:spacing w:before="0" w:after="0" w:line="264"/>
        <w:ind w:firstLine="600"/>
        <w:jc w:val="both"/>
      </w:pPr>
      <w:r>
        <w:rPr>
          <w:rFonts w:ascii="Times New Roman" w:hAnsi="Times New Roman"/>
          <w:b w:val="false"/>
          <w:i w:val="false"/>
          <w:color w:val="000000"/>
          <w:sz w:val="28"/>
        </w:rPr>
        <w:t>Социальные и национальные движения в странах Европы.</w:t>
      </w:r>
    </w:p>
    <w:p>
      <w:pPr>
        <w:spacing w:before="0" w:after="0" w:line="264"/>
        <w:ind w:firstLine="600"/>
        <w:jc w:val="both"/>
      </w:pPr>
      <w:r>
        <w:rPr>
          <w:rFonts w:ascii="Times New Roman" w:hAnsi="Times New Roman"/>
          <w:b w:val="false"/>
          <w:i w:val="false"/>
          <w:color w:val="000000"/>
          <w:sz w:val="28"/>
        </w:rP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pPr>
        <w:spacing w:before="0" w:after="0" w:line="264"/>
        <w:ind w:firstLine="600"/>
        <w:jc w:val="both"/>
      </w:pPr>
      <w:r>
        <w:rPr>
          <w:rFonts w:ascii="Times New Roman" w:hAnsi="Times New Roman"/>
          <w:b w:val="false"/>
          <w:i w:val="false"/>
          <w:color w:val="000000"/>
          <w:sz w:val="28"/>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pPr>
        <w:spacing w:before="0" w:after="0" w:line="264"/>
        <w:ind w:firstLine="600"/>
        <w:jc w:val="both"/>
      </w:pPr>
      <w:r>
        <w:rPr>
          <w:rFonts w:ascii="Times New Roman" w:hAnsi="Times New Roman"/>
          <w:b w:val="false"/>
          <w:i w:val="false"/>
          <w:color w:val="000000"/>
          <w:sz w:val="28"/>
        </w:rP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pPr>
        <w:spacing w:before="0" w:after="0" w:line="264"/>
        <w:ind w:firstLine="600"/>
        <w:jc w:val="both"/>
      </w:pPr>
      <w:r>
        <w:rPr>
          <w:rFonts w:ascii="Times New Roman" w:hAnsi="Times New Roman"/>
          <w:b w:val="false"/>
          <w:i w:val="false"/>
          <w:color w:val="000000"/>
          <w:sz w:val="28"/>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pPr>
        <w:spacing w:before="0" w:after="0" w:line="264"/>
        <w:ind w:firstLine="600"/>
        <w:jc w:val="both"/>
      </w:pPr>
      <w:r>
        <w:rPr>
          <w:rFonts w:ascii="Times New Roman" w:hAnsi="Times New Roman"/>
          <w:b w:val="false"/>
          <w:i w:val="false"/>
          <w:color w:val="000000"/>
          <w:sz w:val="28"/>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pPr>
        <w:spacing w:before="0" w:after="0" w:line="264"/>
        <w:ind w:firstLine="600"/>
        <w:jc w:val="both"/>
      </w:pPr>
      <w:r>
        <w:rPr>
          <w:rFonts w:ascii="Times New Roman" w:hAnsi="Times New Roman"/>
          <w:b/>
          <w:i w:val="false"/>
          <w:color w:val="000000"/>
          <w:sz w:val="28"/>
        </w:rPr>
        <w:t xml:space="preserve">Страны Европы и Америки в первой половине XIX в.: трудный выбор пути </w:t>
      </w:r>
    </w:p>
    <w:p>
      <w:pPr>
        <w:spacing w:before="0" w:after="0" w:line="264"/>
        <w:ind w:firstLine="600"/>
        <w:jc w:val="both"/>
      </w:pPr>
      <w:r>
        <w:rPr>
          <w:rFonts w:ascii="Times New Roman" w:hAnsi="Times New Roman"/>
          <w:b w:val="false"/>
          <w:i w:val="false"/>
          <w:color w:val="000000"/>
          <w:sz w:val="28"/>
        </w:rPr>
        <w:t>Политическое развитие европейских стран в 1815-1840-е гг. Великобритания: борьба за парламентскую реформу; чартизм.</w:t>
      </w:r>
    </w:p>
    <w:p>
      <w:pPr>
        <w:spacing w:before="0" w:after="0" w:line="264"/>
        <w:ind w:firstLine="600"/>
        <w:jc w:val="both"/>
      </w:pPr>
      <w:r>
        <w:rPr>
          <w:rFonts w:ascii="Times New Roman" w:hAnsi="Times New Roman"/>
          <w:b w:val="false"/>
          <w:i w:val="false"/>
          <w:color w:val="000000"/>
          <w:sz w:val="28"/>
        </w:rPr>
        <w:t>Франция: Реставрация, Июльская монархия, Вторая республика.</w:t>
      </w:r>
    </w:p>
    <w:p>
      <w:pPr>
        <w:spacing w:before="0" w:after="0" w:line="264"/>
        <w:ind w:firstLine="600"/>
        <w:jc w:val="both"/>
      </w:pPr>
      <w:r>
        <w:rPr>
          <w:rFonts w:ascii="Times New Roman" w:hAnsi="Times New Roman"/>
          <w:b w:val="false"/>
          <w:i w:val="false"/>
          <w:color w:val="000000"/>
          <w:sz w:val="28"/>
        </w:rPr>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pPr>
        <w:spacing w:before="0" w:after="0" w:line="264"/>
        <w:ind w:firstLine="600"/>
        <w:jc w:val="both"/>
      </w:pPr>
      <w:r>
        <w:rPr>
          <w:rFonts w:ascii="Times New Roman" w:hAnsi="Times New Roman"/>
          <w:b w:val="false"/>
          <w:i w:val="false"/>
          <w:color w:val="000000"/>
          <w:sz w:val="28"/>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pPr>
        <w:spacing w:before="0" w:after="0" w:line="264"/>
        <w:ind w:firstLine="600"/>
        <w:jc w:val="both"/>
      </w:pPr>
      <w:r>
        <w:rPr>
          <w:rFonts w:ascii="Times New Roman" w:hAnsi="Times New Roman"/>
          <w:b/>
          <w:i w:val="false"/>
          <w:color w:val="000000"/>
          <w:sz w:val="28"/>
        </w:rPr>
        <w:t>Страны Запада в конце XIX — начале XX в.: расцвет в тени катастрофы</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pPr>
        <w:spacing w:before="0" w:after="0" w:line="264"/>
        <w:ind w:firstLine="600"/>
        <w:jc w:val="both"/>
      </w:pPr>
      <w:r>
        <w:rPr>
          <w:rFonts w:ascii="Times New Roman" w:hAnsi="Times New Roman"/>
          <w:b w:val="false"/>
          <w:i w:val="false"/>
          <w:color w:val="000000"/>
          <w:sz w:val="28"/>
        </w:rPr>
        <w:t>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pPr>
        <w:spacing w:before="0" w:after="0" w:line="264"/>
        <w:ind w:firstLine="600"/>
        <w:jc w:val="both"/>
      </w:pPr>
      <w:r>
        <w:rPr>
          <w:rFonts w:ascii="Times New Roman" w:hAnsi="Times New Roman"/>
          <w:b w:val="false"/>
          <w:i w:val="false"/>
          <w:color w:val="000000"/>
          <w:sz w:val="28"/>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pPr>
        <w:spacing w:before="0" w:after="0" w:line="264"/>
        <w:ind w:firstLine="600"/>
        <w:jc w:val="both"/>
      </w:pPr>
      <w:r>
        <w:rPr>
          <w:rFonts w:ascii="Times New Roman" w:hAnsi="Times New Roman"/>
          <w:b w:val="false"/>
          <w:i w:val="false"/>
          <w:color w:val="000000"/>
          <w:sz w:val="28"/>
        </w:rPr>
        <w:t>Италия. Образование единого государства. К. Кавур. Король Виктор Эммануил II. «Эра Джолитти». Международное положение Италии.</w:t>
      </w:r>
    </w:p>
    <w:p>
      <w:pPr>
        <w:spacing w:before="0" w:after="0" w:line="264"/>
        <w:ind w:firstLine="600"/>
        <w:jc w:val="both"/>
      </w:pPr>
      <w:r>
        <w:rPr>
          <w:rFonts w:ascii="Times New Roman" w:hAnsi="Times New Roman"/>
          <w:b w:val="false"/>
          <w:i w:val="false"/>
          <w:color w:val="000000"/>
          <w:sz w:val="28"/>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pPr>
        <w:spacing w:before="0" w:after="0" w:line="264"/>
        <w:ind w:firstLine="600"/>
        <w:jc w:val="both"/>
      </w:pPr>
      <w:r>
        <w:rPr>
          <w:rFonts w:ascii="Times New Roman" w:hAnsi="Times New Roman"/>
          <w:b w:val="false"/>
          <w:i w:val="false"/>
          <w:color w:val="000000"/>
          <w:sz w:val="28"/>
        </w:rPr>
        <w:t>США в конце XIX-начале XX в. Промышленный рост в конце XIX в. Восстановление Юга. Монополии. Внешняя политика. Т. Рузвельт.</w:t>
      </w:r>
    </w:p>
    <w:p>
      <w:pPr>
        <w:spacing w:before="0" w:after="0" w:line="264"/>
        <w:ind w:firstLine="600"/>
        <w:jc w:val="both"/>
      </w:pPr>
      <w:r>
        <w:rPr>
          <w:rFonts w:ascii="Times New Roman" w:hAnsi="Times New Roman"/>
          <w:b/>
          <w:i w:val="false"/>
          <w:color w:val="000000"/>
          <w:sz w:val="28"/>
        </w:rPr>
        <w:t>Азия, Африка и Латинская Америка в XIX — начале XX 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Османская империя. Политика Танзимата. Принятие конституции. Младотурецкая революция 1908-1909 гг.</w:t>
      </w:r>
    </w:p>
    <w:p>
      <w:pPr>
        <w:spacing w:before="0" w:after="0" w:line="264"/>
        <w:ind w:firstLine="600"/>
        <w:jc w:val="both"/>
      </w:pPr>
      <w:r>
        <w:rPr>
          <w:rFonts w:ascii="Times New Roman" w:hAnsi="Times New Roman"/>
          <w:b w:val="false"/>
          <w:i w:val="false"/>
          <w:color w:val="000000"/>
          <w:sz w:val="28"/>
        </w:rPr>
        <w:t>Иран во второй половине XIX - начале XX в. Революция 1905-1911 гг. в Иране.</w:t>
      </w:r>
    </w:p>
    <w:p>
      <w:pPr>
        <w:spacing w:before="0" w:after="0" w:line="264"/>
        <w:ind w:firstLine="600"/>
        <w:jc w:val="both"/>
      </w:pPr>
      <w:r>
        <w:rPr>
          <w:rFonts w:ascii="Times New Roman" w:hAnsi="Times New Roman"/>
          <w:b w:val="false"/>
          <w:i w:val="false"/>
          <w:color w:val="000000"/>
          <w:sz w:val="28"/>
        </w:rP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pPr>
        <w:spacing w:before="0" w:after="0" w:line="264"/>
        <w:ind w:firstLine="600"/>
        <w:jc w:val="both"/>
      </w:pPr>
      <w:r>
        <w:rPr>
          <w:rFonts w:ascii="Times New Roman" w:hAnsi="Times New Roman"/>
          <w:b w:val="false"/>
          <w:i w:val="false"/>
          <w:color w:val="000000"/>
          <w:sz w:val="28"/>
        </w:rPr>
        <w:t>Китай. Империя Цин. «Опиумные войны». Восстание тайпинов. «Открытие» Китая. Политика «самоусиления». Восстание «ихэтуаней». Революция 1911-1913 гг. Сунь Ятсен.</w:t>
      </w:r>
    </w:p>
    <w:p>
      <w:pPr>
        <w:spacing w:before="0" w:after="0" w:line="264"/>
        <w:ind w:firstLine="600"/>
        <w:jc w:val="both"/>
      </w:pPr>
      <w:r>
        <w:rPr>
          <w:rFonts w:ascii="Times New Roman" w:hAnsi="Times New Roman"/>
          <w:b w:val="false"/>
          <w:i w:val="false"/>
          <w:color w:val="000000"/>
          <w:sz w:val="28"/>
        </w:rPr>
        <w:t xml:space="preserve">Япония. Реформы эпохи Тэмпо. </w:t>
      </w:r>
      <w:r>
        <w:rPr>
          <w:rFonts w:ascii="Times New Roman" w:hAnsi="Times New Roman"/>
          <w:b w:val="false"/>
          <w:i w:val="false"/>
          <w:color w:val="000000"/>
          <w:sz w:val="28"/>
        </w:rPr>
        <w:t>«</w:t>
      </w:r>
      <w:r>
        <w:rPr>
          <w:rFonts w:ascii="Times New Roman" w:hAnsi="Times New Roman"/>
          <w:b w:val="false"/>
          <w:i w:val="false"/>
          <w:color w:val="000000"/>
          <w:sz w:val="28"/>
        </w:rPr>
        <w:t>Открытие</w:t>
      </w:r>
      <w:r>
        <w:rPr>
          <w:rFonts w:ascii="Times New Roman" w:hAnsi="Times New Roman"/>
          <w:b w:val="false"/>
          <w:i w:val="false"/>
          <w:color w:val="000000"/>
          <w:sz w:val="28"/>
        </w:rPr>
        <w:t>»</w:t>
      </w:r>
      <w:r>
        <w:rPr>
          <w:rFonts w:ascii="Times New Roman" w:hAnsi="Times New Roman"/>
          <w:b w:val="false"/>
          <w:i w:val="false"/>
          <w:color w:val="000000"/>
          <w:sz w:val="28"/>
        </w:rPr>
        <w:t xml:space="preserve"> Японии. Реставрация Мэйдзи. Введение конституции. Модернизация в экономике и социальных отношениях. Переход к политике завоеваний.</w:t>
      </w:r>
    </w:p>
    <w:p>
      <w:pPr>
        <w:spacing w:before="0" w:after="0" w:line="264"/>
        <w:ind w:firstLine="600"/>
        <w:jc w:val="both"/>
      </w:pPr>
      <w:r>
        <w:rPr>
          <w:rFonts w:ascii="Times New Roman" w:hAnsi="Times New Roman"/>
          <w:b w:val="false"/>
          <w:i w:val="false"/>
          <w:color w:val="000000"/>
          <w:sz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pPr>
        <w:spacing w:before="0" w:after="0" w:line="264"/>
        <w:ind w:firstLine="600"/>
        <w:jc w:val="both"/>
      </w:pPr>
      <w:r>
        <w:rPr>
          <w:rFonts w:ascii="Times New Roman" w:hAnsi="Times New Roman"/>
          <w:b w:val="false"/>
          <w:i w:val="false"/>
          <w:color w:val="000000"/>
          <w:sz w:val="28"/>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ИСТОРИЯ РОССИИ XIX ‒ НАЧАЛО XX В. </w:t>
      </w:r>
    </w:p>
    <w:p>
      <w:pPr>
        <w:spacing w:before="0" w:after="0" w:line="264"/>
        <w:ind w:firstLine="600"/>
        <w:jc w:val="both"/>
      </w:pPr>
      <w:r>
        <w:rPr>
          <w:rFonts w:ascii="Times New Roman" w:hAnsi="Times New Roman"/>
          <w:b/>
          <w:i w:val="false"/>
          <w:color w:val="000000"/>
          <w:sz w:val="28"/>
        </w:rPr>
        <w:t>Введение</w:t>
      </w:r>
    </w:p>
    <w:p>
      <w:pPr>
        <w:spacing w:before="0" w:after="0" w:line="264"/>
        <w:ind w:firstLine="600"/>
        <w:jc w:val="both"/>
      </w:pPr>
      <w:r>
        <w:rPr>
          <w:rFonts w:ascii="Times New Roman" w:hAnsi="Times New Roman"/>
          <w:b/>
          <w:i w:val="false"/>
          <w:color w:val="000000"/>
          <w:sz w:val="28"/>
        </w:rPr>
        <w:t>Политика правительства Николая I</w:t>
      </w:r>
    </w:p>
    <w:p>
      <w:pPr>
        <w:spacing w:before="0" w:after="0" w:line="264"/>
        <w:ind w:firstLine="600"/>
        <w:jc w:val="both"/>
      </w:pPr>
      <w:r>
        <w:rPr>
          <w:rFonts w:ascii="Times New Roman" w:hAnsi="Times New Roman"/>
          <w:b w:val="false"/>
          <w:i w:val="false"/>
          <w:color w:val="000000"/>
          <w:sz w:val="28"/>
        </w:rP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pPr>
        <w:spacing w:before="0" w:after="0" w:line="264"/>
        <w:ind w:firstLine="600"/>
        <w:jc w:val="both"/>
      </w:pPr>
      <w:r>
        <w:rPr>
          <w:rFonts w:ascii="Times New Roman" w:hAnsi="Times New Roman"/>
          <w:b w:val="false"/>
          <w:i w:val="false"/>
          <w:color w:val="000000"/>
          <w:sz w:val="28"/>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pPr>
        <w:spacing w:before="0" w:after="0" w:line="264"/>
        <w:ind w:firstLine="600"/>
        <w:jc w:val="both"/>
      </w:pPr>
      <w:r>
        <w:rPr>
          <w:rFonts w:ascii="Times New Roman" w:hAnsi="Times New Roman"/>
          <w:b w:val="false"/>
          <w:i w:val="false"/>
          <w:color w:val="000000"/>
          <w:sz w:val="28"/>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pPr>
        <w:spacing w:before="0" w:after="0" w:line="264"/>
        <w:ind w:firstLine="600"/>
        <w:jc w:val="both"/>
      </w:pPr>
      <w:r>
        <w:rPr>
          <w:rFonts w:ascii="Times New Roman" w:hAnsi="Times New Roman"/>
          <w:b w:val="false"/>
          <w:i w:val="false"/>
          <w:color w:val="000000"/>
          <w:sz w:val="28"/>
        </w:rPr>
        <w:t xml:space="preserve">Внешняя политика. Восточный вопрос: русско-иранская (1826-1828 гг.) и русско-турецкая войны (1827-1828 гг.). Польское восстание (1830-1831 гг.). </w:t>
      </w:r>
      <w:r>
        <w:rPr>
          <w:rFonts w:ascii="Times New Roman" w:hAnsi="Times New Roman"/>
          <w:b w:val="false"/>
          <w:i w:val="false"/>
          <w:color w:val="333333"/>
          <w:sz w:val="28"/>
        </w:rPr>
        <w:t>«</w:t>
      </w:r>
      <w:r>
        <w:rPr>
          <w:rFonts w:ascii="Times New Roman" w:hAnsi="Times New Roman"/>
          <w:b w:val="false"/>
          <w:i w:val="false"/>
          <w:color w:val="000000"/>
          <w:sz w:val="28"/>
        </w:rPr>
        <w:t>Священный союз</w:t>
      </w:r>
      <w:r>
        <w:rPr>
          <w:rFonts w:ascii="Times New Roman" w:hAnsi="Times New Roman"/>
          <w:b w:val="false"/>
          <w:i w:val="false"/>
          <w:color w:val="333333"/>
          <w:sz w:val="28"/>
        </w:rPr>
        <w:t>»</w:t>
      </w:r>
      <w:r>
        <w:rPr>
          <w:rFonts w:ascii="Times New Roman" w:hAnsi="Times New Roman"/>
          <w:b w:val="false"/>
          <w:i w:val="false"/>
          <w:color w:val="000000"/>
          <w:sz w:val="28"/>
        </w:rPr>
        <w:t>.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pPr>
        <w:spacing w:before="0" w:after="0" w:line="264"/>
        <w:ind w:firstLine="600"/>
        <w:jc w:val="both"/>
      </w:pPr>
      <w:r>
        <w:rPr>
          <w:rFonts w:ascii="Times New Roman" w:hAnsi="Times New Roman"/>
          <w:b w:val="false"/>
          <w:i w:val="false"/>
          <w:color w:val="000000"/>
          <w:sz w:val="28"/>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pPr>
        <w:spacing w:before="0" w:after="0" w:line="264"/>
        <w:ind w:firstLine="600"/>
        <w:jc w:val="both"/>
      </w:pPr>
      <w:r>
        <w:rPr>
          <w:rFonts w:ascii="Times New Roman" w:hAnsi="Times New Roman"/>
          <w:b/>
          <w:i w:val="false"/>
          <w:color w:val="000000"/>
          <w:sz w:val="28"/>
        </w:rPr>
        <w:t>Культурное пространство империи в первой половине XIX 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 </w:t>
      </w:r>
    </w:p>
    <w:p>
      <w:pPr>
        <w:spacing w:before="0" w:after="0" w:line="264"/>
        <w:ind w:firstLine="600"/>
        <w:jc w:val="both"/>
      </w:pPr>
      <w:r>
        <w:rPr>
          <w:rFonts w:ascii="Times New Roman" w:hAnsi="Times New Roman"/>
          <w:b/>
          <w:i w:val="false"/>
          <w:color w:val="000000"/>
          <w:sz w:val="28"/>
        </w:rPr>
        <w:t>Социальная и правовая модернизация страны при Александре II</w:t>
      </w:r>
    </w:p>
    <w:p>
      <w:pPr>
        <w:spacing w:before="0" w:after="0" w:line="264"/>
        <w:ind w:firstLine="600"/>
        <w:jc w:val="both"/>
      </w:pPr>
      <w:r>
        <w:rPr>
          <w:rFonts w:ascii="Times New Roman" w:hAnsi="Times New Roman"/>
          <w:b w:val="false"/>
          <w:i w:val="false"/>
          <w:color w:val="000000"/>
          <w:sz w:val="28"/>
        </w:rPr>
        <w:t>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pPr>
        <w:spacing w:before="0" w:after="0" w:line="264"/>
        <w:ind w:firstLine="600"/>
        <w:jc w:val="both"/>
      </w:pPr>
      <w:r>
        <w:rPr>
          <w:rFonts w:ascii="Times New Roman" w:hAnsi="Times New Roman"/>
          <w:b w:val="false"/>
          <w:i w:val="false"/>
          <w:color w:val="000000"/>
          <w:sz w:val="28"/>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pPr>
        <w:spacing w:before="0" w:after="0" w:line="264"/>
        <w:ind w:firstLine="600"/>
        <w:jc w:val="both"/>
      </w:pPr>
      <w:r>
        <w:rPr>
          <w:rFonts w:ascii="Times New Roman" w:hAnsi="Times New Roman"/>
          <w:b/>
          <w:i w:val="false"/>
          <w:color w:val="000000"/>
          <w:sz w:val="28"/>
        </w:rPr>
        <w:t xml:space="preserve">Россия в 1880—1890-х гг. </w:t>
      </w:r>
    </w:p>
    <w:p>
      <w:pPr>
        <w:spacing w:before="0" w:after="0" w:line="264"/>
        <w:ind w:firstLine="600"/>
        <w:jc w:val="both"/>
      </w:pPr>
      <w:r>
        <w:rPr>
          <w:rFonts w:ascii="Times New Roman" w:hAnsi="Times New Roman"/>
          <w:b w:val="false"/>
          <w:i w:val="false"/>
          <w:color w:val="333333"/>
          <w:sz w:val="28"/>
        </w:rPr>
        <w:t>«</w:t>
      </w:r>
      <w:r>
        <w:rPr>
          <w:rFonts w:ascii="Times New Roman" w:hAnsi="Times New Roman"/>
          <w:b w:val="false"/>
          <w:i w:val="false"/>
          <w:color w:val="000000"/>
          <w:sz w:val="28"/>
        </w:rPr>
        <w:t>Народное самодержавие</w:t>
      </w:r>
      <w:r>
        <w:rPr>
          <w:rFonts w:ascii="Times New Roman" w:hAnsi="Times New Roman"/>
          <w:b w:val="false"/>
          <w:i w:val="false"/>
          <w:color w:val="333333"/>
          <w:sz w:val="28"/>
        </w:rPr>
        <w:t>»</w:t>
      </w:r>
      <w:r>
        <w:rPr>
          <w:rFonts w:ascii="Times New Roman" w:hAnsi="Times New Roman"/>
          <w:b w:val="false"/>
          <w:i w:val="false"/>
          <w:color w:val="000000"/>
          <w:sz w:val="28"/>
        </w:rPr>
        <w:t xml:space="preserve">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pPr>
        <w:spacing w:before="0" w:after="0" w:line="264"/>
        <w:ind w:firstLine="600"/>
        <w:jc w:val="both"/>
      </w:pPr>
      <w:r>
        <w:rPr>
          <w:rFonts w:ascii="Times New Roman" w:hAnsi="Times New Roman"/>
          <w:b w:val="false"/>
          <w:i w:val="false"/>
          <w:color w:val="000000"/>
          <w:sz w:val="28"/>
        </w:rP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w:t>
      </w:r>
      <w:r>
        <w:rPr>
          <w:rFonts w:ascii="Times New Roman" w:hAnsi="Times New Roman"/>
          <w:b w:val="false"/>
          <w:i w:val="false"/>
          <w:color w:val="333333"/>
          <w:sz w:val="28"/>
        </w:rPr>
        <w:t>«</w:t>
      </w:r>
      <w:r>
        <w:rPr>
          <w:rFonts w:ascii="Times New Roman" w:hAnsi="Times New Roman"/>
          <w:b w:val="false"/>
          <w:i w:val="false"/>
          <w:color w:val="000000"/>
          <w:sz w:val="28"/>
        </w:rPr>
        <w:t>оскудение</w:t>
      </w:r>
      <w:r>
        <w:rPr>
          <w:rFonts w:ascii="Times New Roman" w:hAnsi="Times New Roman"/>
          <w:b w:val="false"/>
          <w:i w:val="false"/>
          <w:color w:val="333333"/>
          <w:sz w:val="28"/>
        </w:rPr>
        <w:t>»</w:t>
      </w:r>
      <w:r>
        <w:rPr>
          <w:rFonts w:ascii="Times New Roman" w:hAnsi="Times New Roman"/>
          <w:b w:val="false"/>
          <w:i w:val="false"/>
          <w:color w:val="000000"/>
          <w:sz w:val="28"/>
        </w:rPr>
        <w:t>.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pPr>
        <w:spacing w:before="0" w:after="0" w:line="264"/>
        <w:ind w:firstLine="600"/>
        <w:jc w:val="both"/>
      </w:pPr>
      <w:r>
        <w:rPr>
          <w:rFonts w:ascii="Times New Roman" w:hAnsi="Times New Roman"/>
          <w:b w:val="false"/>
          <w:i w:val="false"/>
          <w:color w:val="000000"/>
          <w:sz w:val="28"/>
        </w:rPr>
        <w:t>Основные сферы и направления внешнеполитических интересов. Упрочение статуса великой державы. Освоение государственной территории.</w:t>
      </w:r>
    </w:p>
    <w:p>
      <w:pPr>
        <w:spacing w:before="0" w:after="0" w:line="264"/>
        <w:ind w:firstLine="600"/>
        <w:jc w:val="both"/>
      </w:pPr>
      <w:r>
        <w:rPr>
          <w:rFonts w:ascii="Times New Roman" w:hAnsi="Times New Roman"/>
          <w:b/>
          <w:i w:val="false"/>
          <w:color w:val="000000"/>
          <w:sz w:val="28"/>
        </w:rPr>
        <w:t>Культурное пространство империи во второй половине XIX в.</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pPr>
        <w:spacing w:before="0" w:after="0" w:line="264"/>
        <w:ind w:firstLine="600"/>
        <w:jc w:val="both"/>
      </w:pPr>
      <w:r>
        <w:rPr>
          <w:rFonts w:ascii="Times New Roman" w:hAnsi="Times New Roman"/>
          <w:b w:val="false"/>
          <w:i w:val="false"/>
          <w:color w:val="000000"/>
          <w:sz w:val="28"/>
        </w:rP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pPr>
        <w:spacing w:before="0" w:after="0" w:line="264"/>
        <w:ind w:firstLine="600"/>
        <w:jc w:val="both"/>
      </w:pPr>
      <w:r>
        <w:rPr>
          <w:rFonts w:ascii="Times New Roman" w:hAnsi="Times New Roman"/>
          <w:b w:val="false"/>
          <w:i w:val="false"/>
          <w:color w:val="000000"/>
          <w:sz w:val="28"/>
        </w:rPr>
        <w:t>Технический прогресс и перемены в повседневной жизни. Развитие транспорта, связи. Жизнь и быт сословий.</w:t>
      </w:r>
    </w:p>
    <w:p>
      <w:pPr>
        <w:spacing w:before="0" w:after="0" w:line="264"/>
        <w:ind w:firstLine="600"/>
        <w:jc w:val="both"/>
      </w:pPr>
      <w:r>
        <w:rPr>
          <w:rFonts w:ascii="Times New Roman" w:hAnsi="Times New Roman"/>
          <w:b/>
          <w:i w:val="false"/>
          <w:color w:val="000000"/>
          <w:sz w:val="28"/>
        </w:rPr>
        <w:t>Этнокультурный облик империи</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pPr>
        <w:spacing w:before="0" w:after="0" w:line="264"/>
        <w:ind w:firstLine="600"/>
        <w:jc w:val="both"/>
      </w:pPr>
      <w:r>
        <w:rPr>
          <w:rFonts w:ascii="Times New Roman" w:hAnsi="Times New Roman"/>
          <w:b/>
          <w:i w:val="false"/>
          <w:color w:val="000000"/>
          <w:sz w:val="28"/>
        </w:rPr>
        <w:t xml:space="preserve">Общественная жизнь и общественное движение </w:t>
      </w:r>
    </w:p>
    <w:p>
      <w:pPr>
        <w:spacing w:before="0" w:after="0" w:line="264"/>
        <w:ind w:firstLine="600"/>
        <w:jc w:val="both"/>
      </w:pPr>
      <w:r>
        <w:rPr>
          <w:rFonts w:ascii="Times New Roman" w:hAnsi="Times New Roman"/>
          <w:b w:val="false"/>
          <w:i w:val="false"/>
          <w:color w:val="000000"/>
          <w:sz w:val="28"/>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pPr>
        <w:spacing w:before="0" w:after="0" w:line="264"/>
        <w:ind w:firstLine="600"/>
        <w:jc w:val="both"/>
      </w:pPr>
      <w:r>
        <w:rPr>
          <w:rFonts w:ascii="Times New Roman" w:hAnsi="Times New Roman"/>
          <w:b w:val="false"/>
          <w:i w:val="false"/>
          <w:color w:val="000000"/>
          <w:sz w:val="28"/>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pPr>
        <w:spacing w:before="0" w:after="0" w:line="264"/>
        <w:ind w:firstLine="600"/>
        <w:jc w:val="both"/>
      </w:pPr>
      <w:r>
        <w:rPr>
          <w:rFonts w:ascii="Times New Roman" w:hAnsi="Times New Roman"/>
          <w:b/>
          <w:i w:val="false"/>
          <w:color w:val="000000"/>
          <w:sz w:val="28"/>
        </w:rPr>
        <w:t>Россия на пороге XX в.</w:t>
      </w:r>
    </w:p>
    <w:p>
      <w:pPr>
        <w:spacing w:before="0" w:after="0" w:line="264"/>
        <w:ind w:firstLine="600"/>
        <w:jc w:val="both"/>
      </w:pPr>
      <w:r>
        <w:rPr>
          <w:rFonts w:ascii="Times New Roman" w:hAnsi="Times New Roman"/>
          <w:b w:val="false"/>
          <w:i w:val="false"/>
          <w:color w:val="000000"/>
          <w:sz w:val="28"/>
        </w:rP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pPr>
        <w:spacing w:before="0" w:after="0" w:line="264"/>
        <w:ind w:firstLine="600"/>
        <w:jc w:val="both"/>
      </w:pPr>
      <w:r>
        <w:rPr>
          <w:rFonts w:ascii="Times New Roman" w:hAnsi="Times New Roman"/>
          <w:b w:val="false"/>
          <w:i w:val="false"/>
          <w:color w:val="000000"/>
          <w:sz w:val="28"/>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pPr>
        <w:spacing w:before="0" w:after="0" w:line="264"/>
        <w:ind w:firstLine="600"/>
        <w:jc w:val="both"/>
      </w:pPr>
      <w:r>
        <w:rPr>
          <w:rFonts w:ascii="Times New Roman" w:hAnsi="Times New Roman"/>
          <w:b w:val="false"/>
          <w:i w:val="false"/>
          <w:color w:val="000000"/>
          <w:sz w:val="28"/>
        </w:rP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pPr>
        <w:spacing w:before="0" w:after="0" w:line="264"/>
        <w:ind w:firstLine="600"/>
        <w:jc w:val="both"/>
      </w:pPr>
      <w:r>
        <w:rPr>
          <w:rFonts w:ascii="Times New Roman" w:hAnsi="Times New Roman"/>
          <w:b w:val="false"/>
          <w:i w:val="false"/>
          <w:color w:val="000000"/>
          <w:sz w:val="28"/>
        </w:rPr>
        <w:t>Церковь в условиях кризиса имперской идеологии. Распространение светской этики и культуры.</w:t>
      </w:r>
    </w:p>
    <w:p>
      <w:pPr>
        <w:spacing w:before="0" w:after="0" w:line="264"/>
        <w:ind w:firstLine="600"/>
        <w:jc w:val="both"/>
      </w:pPr>
      <w:r>
        <w:rPr>
          <w:rFonts w:ascii="Times New Roman" w:hAnsi="Times New Roman"/>
          <w:b w:val="false"/>
          <w:i w:val="false"/>
          <w:color w:val="000000"/>
          <w:sz w:val="28"/>
        </w:rPr>
        <w:t>Россия в системе международных отношений. Политика на Дальнем Востоке. Русско-японская война 1904-1905 гг. Оборона Порт-Артура. Цусимское сражение.</w:t>
      </w:r>
    </w:p>
    <w:p>
      <w:pPr>
        <w:spacing w:before="0" w:after="0" w:line="264"/>
        <w:ind w:firstLine="600"/>
        <w:jc w:val="both"/>
      </w:pPr>
      <w:r>
        <w:rPr>
          <w:rFonts w:ascii="Times New Roman" w:hAnsi="Times New Roman"/>
          <w:b w:val="false"/>
          <w:i w:val="false"/>
          <w:color w:val="000000"/>
          <w:sz w:val="28"/>
        </w:rPr>
        <w:t>Первая российская революция 1905-1907 гг. Начало парламентаризма в России.</w:t>
      </w:r>
    </w:p>
    <w:p>
      <w:pPr>
        <w:spacing w:before="0" w:after="0" w:line="264"/>
        <w:ind w:firstLine="600"/>
        <w:jc w:val="both"/>
      </w:pPr>
      <w:r>
        <w:rPr>
          <w:rFonts w:ascii="Times New Roman" w:hAnsi="Times New Roman"/>
          <w:b w:val="false"/>
          <w:i w:val="false"/>
          <w:color w:val="000000"/>
          <w:sz w:val="28"/>
        </w:rPr>
        <w:t>Предпосылки Первой российской революции. Формы социальных протестов. Политический терроризм.</w:t>
      </w:r>
    </w:p>
    <w:p>
      <w:pPr>
        <w:spacing w:before="0" w:after="0" w:line="264"/>
        <w:ind w:firstLine="600"/>
        <w:jc w:val="both"/>
      </w:pPr>
      <w:r>
        <w:rPr>
          <w:rFonts w:ascii="Times New Roman" w:hAnsi="Times New Roman"/>
          <w:b w:val="false"/>
          <w:i w:val="false"/>
          <w:color w:val="333333"/>
          <w:sz w:val="28"/>
        </w:rPr>
        <w:t>«</w:t>
      </w:r>
      <w:r>
        <w:rPr>
          <w:rFonts w:ascii="Times New Roman" w:hAnsi="Times New Roman"/>
          <w:b w:val="false"/>
          <w:i w:val="false"/>
          <w:color w:val="000000"/>
          <w:sz w:val="28"/>
        </w:rPr>
        <w:t>Кровавое воскресенье</w:t>
      </w:r>
      <w:r>
        <w:rPr>
          <w:rFonts w:ascii="Times New Roman" w:hAnsi="Times New Roman"/>
          <w:b w:val="false"/>
          <w:i w:val="false"/>
          <w:color w:val="333333"/>
          <w:sz w:val="28"/>
        </w:rPr>
        <w:t>»</w:t>
      </w:r>
      <w:r>
        <w:rPr>
          <w:rFonts w:ascii="Times New Roman" w:hAnsi="Times New Roman"/>
          <w:b w:val="false"/>
          <w:i w:val="false"/>
          <w:color w:val="000000"/>
          <w:sz w:val="28"/>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pPr>
        <w:spacing w:before="0" w:after="0" w:line="264"/>
        <w:ind w:firstLine="600"/>
        <w:jc w:val="both"/>
      </w:pPr>
      <w:r>
        <w:rPr>
          <w:rFonts w:ascii="Times New Roman" w:hAnsi="Times New Roman"/>
          <w:b w:val="false"/>
          <w:i w:val="false"/>
          <w:color w:val="000000"/>
          <w:sz w:val="28"/>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pPr>
        <w:spacing w:before="0" w:after="0" w:line="264"/>
        <w:ind w:firstLine="600"/>
        <w:jc w:val="both"/>
      </w:pPr>
      <w:r>
        <w:rPr>
          <w:rFonts w:ascii="Times New Roman" w:hAnsi="Times New Roman"/>
          <w:b w:val="false"/>
          <w:i w:val="false"/>
          <w:color w:val="000000"/>
          <w:sz w:val="28"/>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pPr>
        <w:spacing w:before="0" w:after="0" w:line="264"/>
        <w:ind w:firstLine="600"/>
        <w:jc w:val="both"/>
      </w:pPr>
      <w:r>
        <w:rPr>
          <w:rFonts w:ascii="Times New Roman" w:hAnsi="Times New Roman"/>
          <w:b w:val="false"/>
          <w:i w:val="false"/>
          <w:color w:val="000000"/>
          <w:sz w:val="28"/>
        </w:rPr>
        <w:t>Обострение международной обстановки. Блоковая система и участие в ней России.</w:t>
      </w:r>
    </w:p>
    <w:p>
      <w:pPr>
        <w:spacing w:before="0" w:after="0" w:line="264"/>
        <w:ind w:firstLine="600"/>
        <w:jc w:val="both"/>
      </w:pPr>
      <w:r>
        <w:rPr>
          <w:rFonts w:ascii="Times New Roman" w:hAnsi="Times New Roman"/>
          <w:b w:val="false"/>
          <w:i w:val="false"/>
          <w:color w:val="000000"/>
          <w:sz w:val="28"/>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pPr>
        <w:spacing w:before="0" w:after="0" w:line="264"/>
        <w:ind w:firstLine="600"/>
        <w:jc w:val="both"/>
      </w:pPr>
      <w:r>
        <w:rPr>
          <w:rFonts w:ascii="Times New Roman" w:hAnsi="Times New Roman"/>
          <w:b w:val="false"/>
          <w:i w:val="false"/>
          <w:color w:val="000000"/>
          <w:sz w:val="28"/>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w:t>
      </w:r>
      <w:r>
        <w:rPr>
          <w:rFonts w:ascii="Times New Roman" w:hAnsi="Times New Roman"/>
          <w:b w:val="false"/>
          <w:i w:val="false"/>
          <w:color w:val="333333"/>
          <w:sz w:val="28"/>
        </w:rPr>
        <w:t>«</w:t>
      </w:r>
      <w:r>
        <w:rPr>
          <w:rFonts w:ascii="Times New Roman" w:hAnsi="Times New Roman"/>
          <w:b w:val="false"/>
          <w:i w:val="false"/>
          <w:color w:val="000000"/>
          <w:sz w:val="28"/>
        </w:rPr>
        <w:t>Мир искусства</w:t>
      </w:r>
      <w:r>
        <w:rPr>
          <w:rFonts w:ascii="Times New Roman" w:hAnsi="Times New Roman"/>
          <w:b w:val="false"/>
          <w:i w:val="false"/>
          <w:color w:val="333333"/>
          <w:sz w:val="28"/>
        </w:rPr>
        <w:t>»</w:t>
      </w:r>
      <w:r>
        <w:rPr>
          <w:rFonts w:ascii="Times New Roman" w:hAnsi="Times New Roman"/>
          <w:b w:val="false"/>
          <w:i w:val="false"/>
          <w:color w:val="000000"/>
          <w:sz w:val="28"/>
        </w:rPr>
        <w:t xml:space="preserve">. Архитектура. Скульптура. Драматический театр: традиции и новаторство. Музыка. </w:t>
      </w:r>
      <w:r>
        <w:rPr>
          <w:rFonts w:ascii="Times New Roman" w:hAnsi="Times New Roman"/>
          <w:b w:val="false"/>
          <w:i w:val="false"/>
          <w:color w:val="000000"/>
          <w:sz w:val="28"/>
        </w:rPr>
        <w:t>«</w:t>
      </w:r>
      <w:r>
        <w:rPr>
          <w:rFonts w:ascii="Times New Roman" w:hAnsi="Times New Roman"/>
          <w:b w:val="false"/>
          <w:i w:val="false"/>
          <w:color w:val="000000"/>
          <w:sz w:val="28"/>
        </w:rPr>
        <w:t>Русские сезоны</w:t>
      </w:r>
      <w:r>
        <w:rPr>
          <w:rFonts w:ascii="Times New Roman" w:hAnsi="Times New Roman"/>
          <w:b w:val="false"/>
          <w:i w:val="false"/>
          <w:color w:val="000000"/>
          <w:sz w:val="28"/>
        </w:rPr>
        <w:t>»</w:t>
      </w:r>
      <w:r>
        <w:rPr>
          <w:rFonts w:ascii="Times New Roman" w:hAnsi="Times New Roman"/>
          <w:b w:val="false"/>
          <w:i w:val="false"/>
          <w:color w:val="000000"/>
          <w:sz w:val="28"/>
        </w:rPr>
        <w:t xml:space="preserve"> в Париже. Зарождение российского кинематографа. Физическая культура и начало развития массового спорта. Вклад России начала XX в. в мировую культуру.</w:t>
      </w:r>
    </w:p>
    <w:bookmarkStart w:name="block-91725931" w:id="9"/>
    <w:p>
      <w:pPr>
        <w:sectPr>
          <w:pgSz w:w="11906" w:h="16383" w:orient="portrait"/>
        </w:sectPr>
      </w:pPr>
    </w:p>
    <w:bookmarkEnd w:id="9"/>
    <w:bookmarkEnd w:id="8"/>
    <w:bookmarkStart w:name="block-91725927" w:id="10"/>
    <w:p>
      <w:pPr>
        <w:spacing w:before="0" w:after="0" w:line="264"/>
        <w:ind w:left="120"/>
        <w:jc w:val="both"/>
      </w:pPr>
      <w:r>
        <w:rPr>
          <w:rFonts w:ascii="Times New Roman" w:hAnsi="Times New Roman"/>
          <w:b/>
          <w:i w:val="false"/>
          <w:color w:val="000000"/>
          <w:sz w:val="28"/>
        </w:rPr>
        <w:t>ПЛАНИРУЕМЫЕ РЕЗУЛЬТАТЫ</w:t>
      </w:r>
    </w:p>
    <w:p>
      <w:pPr>
        <w:spacing w:before="0" w:after="0" w:line="264"/>
        <w:ind w:firstLine="600"/>
        <w:jc w:val="both"/>
      </w:pPr>
      <w:r>
        <w:rPr>
          <w:rFonts w:ascii="Times New Roman" w:hAnsi="Times New Roman"/>
          <w:b w:val="false"/>
          <w:i w:val="false"/>
          <w:color w:val="000000"/>
          <w:sz w:val="28"/>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К важнейшим личностным результатам изучения истории относятся:</w:t>
      </w:r>
    </w:p>
    <w:p>
      <w:pPr>
        <w:spacing w:before="0" w:after="0" w:line="264"/>
        <w:ind w:firstLine="600"/>
        <w:jc w:val="both"/>
      </w:pPr>
      <w:r>
        <w:rPr>
          <w:rFonts w:ascii="Times New Roman" w:hAnsi="Times New Roman"/>
          <w:b/>
          <w:i w:val="false"/>
          <w:color w:val="000000"/>
          <w:sz w:val="28"/>
        </w:rPr>
        <w:t>1) в сфере патриотического воспитания: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spacing w:before="0" w:after="0" w:line="264"/>
        <w:ind w:firstLine="600"/>
        <w:jc w:val="both"/>
      </w:pPr>
      <w:r>
        <w:rPr>
          <w:rFonts w:ascii="Times New Roman" w:hAnsi="Times New Roman"/>
          <w:b/>
          <w:i w:val="false"/>
          <w:color w:val="000000"/>
          <w:sz w:val="28"/>
        </w:rPr>
        <w:t>2) в сфере гражданского воспитания: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pPr>
        <w:spacing w:before="0" w:after="0" w:line="264"/>
        <w:ind w:firstLine="600"/>
        <w:jc w:val="both"/>
      </w:pPr>
      <w:r>
        <w:rPr>
          <w:rFonts w:ascii="Times New Roman" w:hAnsi="Times New Roman"/>
          <w:b/>
          <w:i w:val="false"/>
          <w:color w:val="000000"/>
          <w:sz w:val="28"/>
        </w:rPr>
        <w:t>3) в духовно-нравственной сфере: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pPr>
        <w:spacing w:before="0" w:after="0" w:line="264"/>
        <w:ind w:firstLine="600"/>
        <w:jc w:val="both"/>
      </w:pPr>
      <w:r>
        <w:rPr>
          <w:rFonts w:ascii="Times New Roman" w:hAnsi="Times New Roman"/>
          <w:b/>
          <w:i w:val="false"/>
          <w:color w:val="000000"/>
          <w:sz w:val="28"/>
        </w:rPr>
        <w:t>4) в понимании ценности научного познания: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pPr>
        <w:spacing w:before="0" w:after="0" w:line="264"/>
        <w:ind w:firstLine="600"/>
        <w:jc w:val="both"/>
      </w:pPr>
      <w:r>
        <w:rPr>
          <w:rFonts w:ascii="Times New Roman" w:hAnsi="Times New Roman"/>
          <w:b/>
          <w:i w:val="false"/>
          <w:color w:val="000000"/>
          <w:sz w:val="28"/>
        </w:rPr>
        <w:t>5) в сфере эстетического воспитания: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pPr>
        <w:spacing w:before="0" w:after="0" w:line="264"/>
        <w:ind w:firstLine="600"/>
        <w:jc w:val="both"/>
      </w:pPr>
      <w:r>
        <w:rPr>
          <w:rFonts w:ascii="Times New Roman" w:hAnsi="Times New Roman"/>
          <w:b/>
          <w:i w:val="false"/>
          <w:color w:val="000000"/>
          <w:sz w:val="28"/>
        </w:rPr>
        <w:t>6) в формировании ценностного отношения к жизни и здоровью:</w:t>
      </w:r>
      <w:r>
        <w:rPr>
          <w:rFonts w:ascii="Times New Roman" w:hAnsi="Times New Roman"/>
          <w:b w:val="false"/>
          <w:i w:val="false"/>
          <w:color w:val="000000"/>
          <w:sz w:val="28"/>
        </w:rPr>
        <w:t xml:space="preserve"> </w:t>
      </w:r>
      <w:r>
        <w:rPr>
          <w:rFonts w:ascii="Times New Roman" w:hAnsi="Times New Roman"/>
          <w:b w:val="false"/>
          <w:i w:val="false"/>
          <w:color w:val="000000"/>
          <w:sz w:val="28"/>
        </w:rP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pPr>
        <w:spacing w:before="0" w:after="0" w:line="264"/>
        <w:ind w:firstLine="600"/>
        <w:jc w:val="both"/>
      </w:pPr>
      <w:r>
        <w:rPr>
          <w:rFonts w:ascii="Times New Roman" w:hAnsi="Times New Roman"/>
          <w:b/>
          <w:i w:val="false"/>
          <w:color w:val="000000"/>
          <w:sz w:val="28"/>
        </w:rPr>
        <w:t>7) в сфере трудового воспитания:</w:t>
      </w:r>
      <w:r>
        <w:rPr>
          <w:rFonts w:ascii="Times New Roman" w:hAnsi="Times New Roman"/>
          <w:b w:val="false"/>
          <w:i w:val="false"/>
          <w:color w:val="000000"/>
          <w:sz w:val="28"/>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pPr>
        <w:spacing w:before="0" w:after="0" w:line="264"/>
        <w:ind w:firstLine="600"/>
        <w:jc w:val="both"/>
      </w:pPr>
      <w:r>
        <w:rPr>
          <w:rFonts w:ascii="Times New Roman" w:hAnsi="Times New Roman"/>
          <w:b/>
          <w:i w:val="false"/>
          <w:color w:val="000000"/>
          <w:sz w:val="28"/>
        </w:rPr>
        <w:t>8) в сфере экологического воспитания: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pPr>
        <w:spacing w:before="0" w:after="0" w:line="264"/>
        <w:ind w:firstLine="600"/>
        <w:jc w:val="both"/>
      </w:pPr>
      <w:r>
        <w:rPr>
          <w:rFonts w:ascii="Times New Roman" w:hAnsi="Times New Roman"/>
          <w:b/>
          <w:i w:val="false"/>
          <w:color w:val="000000"/>
          <w:sz w:val="28"/>
        </w:rPr>
        <w:t>9) в сфере адаптации к меняющимся условиям социальной и природной среды:</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pPr>
        <w:spacing w:before="0" w:after="0" w:line="264"/>
        <w:ind w:firstLine="600"/>
        <w:jc w:val="both"/>
      </w:pPr>
      <w:r>
        <w:rPr>
          <w:rFonts w:ascii="Times New Roman" w:hAnsi="Times New Roman"/>
          <w:b w:val="false"/>
          <w:i w:val="false"/>
          <w:color w:val="000000"/>
          <w:sz w:val="28"/>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ind w:left="120"/>
        <w:jc w:val="left"/>
      </w:pPr>
    </w:p>
    <w:p>
      <w:pPr>
        <w:spacing w:before="0" w:after="0"/>
        <w:ind w:left="120"/>
        <w:jc w:val="left"/>
      </w:pPr>
      <w:r>
        <w:rPr>
          <w:rFonts w:ascii="Times New Roman" w:hAnsi="Times New Roman"/>
          <w:b/>
          <w:i w:val="false"/>
          <w:color w:val="000000"/>
          <w:sz w:val="28"/>
        </w:rPr>
        <w:t>МЕТАПРЕДМЕТНЫЕ РЕЗУЛЬТАТЫ</w:t>
      </w:r>
    </w:p>
    <w:p>
      <w:pPr>
        <w:spacing w:before="0" w:after="0" w:line="264"/>
        <w:ind w:firstLine="60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систематизировать и обобщать исторические факты (в форме таблиц, схем);</w:t>
      </w:r>
    </w:p>
    <w:p>
      <w:pPr>
        <w:spacing w:before="0" w:after="0" w:line="264"/>
        <w:ind w:firstLine="600"/>
        <w:jc w:val="both"/>
      </w:pPr>
      <w:r>
        <w:rPr>
          <w:rFonts w:ascii="Times New Roman" w:hAnsi="Times New Roman"/>
          <w:b w:val="false"/>
          <w:i w:val="false"/>
          <w:color w:val="000000"/>
          <w:sz w:val="28"/>
        </w:rPr>
        <w:t>выявлять характерные признаки исторических явлений;</w:t>
      </w:r>
    </w:p>
    <w:p>
      <w:pPr>
        <w:spacing w:before="0" w:after="0" w:line="264"/>
        <w:ind w:firstLine="600"/>
        <w:jc w:val="both"/>
      </w:pPr>
      <w:r>
        <w:rPr>
          <w:rFonts w:ascii="Times New Roman" w:hAnsi="Times New Roman"/>
          <w:b w:val="false"/>
          <w:i w:val="false"/>
          <w:color w:val="000000"/>
          <w:sz w:val="28"/>
        </w:rPr>
        <w:t>раскрывать причинно-следственные связи событий;</w:t>
      </w:r>
    </w:p>
    <w:p>
      <w:pPr>
        <w:spacing w:before="0" w:after="0" w:line="264"/>
        <w:ind w:firstLine="600"/>
        <w:jc w:val="both"/>
      </w:pPr>
      <w:r>
        <w:rPr>
          <w:rFonts w:ascii="Times New Roman" w:hAnsi="Times New Roman"/>
          <w:b w:val="false"/>
          <w:i w:val="false"/>
          <w:color w:val="000000"/>
          <w:sz w:val="28"/>
        </w:rPr>
        <w:t>сравнивать события, ситуации, выявляя общие черты и различия; формулировать и обосновывать выводы.</w:t>
      </w:r>
    </w:p>
    <w:p>
      <w:pPr>
        <w:spacing w:before="0" w:after="0" w:line="264"/>
        <w:ind w:firstLine="600"/>
        <w:jc w:val="both"/>
      </w:pPr>
      <w:r>
        <w:rPr>
          <w:rFonts w:ascii="Times New Roman" w:hAnsi="Times New Roman"/>
          <w:b/>
          <w:i w:val="false"/>
          <w:color w:val="000000"/>
          <w:sz w:val="28"/>
        </w:rPr>
        <w:t>Базовые исследовательские действия:</w:t>
      </w:r>
    </w:p>
    <w:p>
      <w:pPr>
        <w:spacing w:before="0" w:after="0" w:line="264"/>
        <w:ind w:firstLine="600"/>
        <w:jc w:val="both"/>
      </w:pPr>
      <w:r>
        <w:rPr>
          <w:rFonts w:ascii="Times New Roman" w:hAnsi="Times New Roman"/>
          <w:b w:val="false"/>
          <w:i w:val="false"/>
          <w:color w:val="000000"/>
          <w:sz w:val="28"/>
        </w:rPr>
        <w:t>определять познавательную задачу;</w:t>
      </w:r>
    </w:p>
    <w:p>
      <w:pPr>
        <w:spacing w:before="0" w:after="0" w:line="264"/>
        <w:ind w:firstLine="600"/>
        <w:jc w:val="both"/>
      </w:pPr>
      <w:r>
        <w:rPr>
          <w:rFonts w:ascii="Times New Roman" w:hAnsi="Times New Roman"/>
          <w:b w:val="false"/>
          <w:i w:val="false"/>
          <w:color w:val="000000"/>
          <w:sz w:val="28"/>
        </w:rPr>
        <w:t>намечать путь её решения и осуществлять подбор исторического материала, объекта;</w:t>
      </w:r>
    </w:p>
    <w:p>
      <w:pPr>
        <w:spacing w:before="0" w:after="0" w:line="264"/>
        <w:ind w:firstLine="600"/>
        <w:jc w:val="both"/>
      </w:pPr>
      <w:r>
        <w:rPr>
          <w:rFonts w:ascii="Times New Roman" w:hAnsi="Times New Roman"/>
          <w:b w:val="false"/>
          <w:i w:val="false"/>
          <w:color w:val="000000"/>
          <w:sz w:val="28"/>
        </w:rPr>
        <w:t>систематизировать и анализировать исторические факты, осуществлять реконструкцию исторических событий;</w:t>
      </w:r>
    </w:p>
    <w:p>
      <w:pPr>
        <w:spacing w:before="0" w:after="0" w:line="264"/>
        <w:ind w:firstLine="600"/>
        <w:jc w:val="both"/>
      </w:pPr>
      <w:r>
        <w:rPr>
          <w:rFonts w:ascii="Times New Roman" w:hAnsi="Times New Roman"/>
          <w:b w:val="false"/>
          <w:i w:val="false"/>
          <w:color w:val="000000"/>
          <w:sz w:val="28"/>
        </w:rPr>
        <w:t>соотносить полученный результат с имеющимся знанием;</w:t>
      </w:r>
    </w:p>
    <w:p>
      <w:pPr>
        <w:spacing w:before="0" w:after="0" w:line="264"/>
        <w:ind w:firstLine="600"/>
        <w:jc w:val="both"/>
      </w:pPr>
      <w:r>
        <w:rPr>
          <w:rFonts w:ascii="Times New Roman" w:hAnsi="Times New Roman"/>
          <w:b w:val="false"/>
          <w:i w:val="false"/>
          <w:color w:val="000000"/>
          <w:sz w:val="28"/>
        </w:rPr>
        <w:t>определять новизну и обоснованность полученного результата;</w:t>
      </w:r>
    </w:p>
    <w:p>
      <w:pPr>
        <w:spacing w:before="0" w:after="0" w:line="264"/>
        <w:ind w:firstLine="600"/>
        <w:jc w:val="both"/>
      </w:pPr>
      <w:r>
        <w:rPr>
          <w:rFonts w:ascii="Times New Roman" w:hAnsi="Times New Roman"/>
          <w:b w:val="false"/>
          <w:i w:val="false"/>
          <w:color w:val="000000"/>
          <w:sz w:val="28"/>
        </w:rPr>
        <w:t>представлять результаты своей деятельности в различных формах (сообщение, эссе, презентация, реферат, учебный проект и другие).</w:t>
      </w:r>
    </w:p>
    <w:p>
      <w:pPr>
        <w:spacing w:before="0" w:after="0" w:line="264"/>
        <w:ind w:firstLine="60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pPr>
        <w:spacing w:before="0" w:after="0" w:line="264"/>
        <w:ind w:firstLine="600"/>
        <w:jc w:val="both"/>
      </w:pPr>
      <w:r>
        <w:rPr>
          <w:rFonts w:ascii="Times New Roman" w:hAnsi="Times New Roman"/>
          <w:b w:val="false"/>
          <w:i w:val="false"/>
          <w:color w:val="000000"/>
          <w:sz w:val="28"/>
        </w:rPr>
        <w:t>различать виды источников исторической информации;</w:t>
      </w:r>
    </w:p>
    <w:p>
      <w:pPr>
        <w:spacing w:before="0" w:after="0" w:line="264"/>
        <w:ind w:firstLine="600"/>
        <w:jc w:val="both"/>
      </w:pPr>
      <w:r>
        <w:rPr>
          <w:rFonts w:ascii="Times New Roman" w:hAnsi="Times New Roman"/>
          <w:b w:val="false"/>
          <w:i w:val="false"/>
          <w:color w:val="000000"/>
          <w:sz w:val="28"/>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pPr>
        <w:spacing w:before="0" w:after="0" w:line="264"/>
        <w:ind w:firstLine="60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представлять особенности взаимодействия людей в исторических обществах и современном мире;</w:t>
      </w:r>
    </w:p>
    <w:p>
      <w:pPr>
        <w:spacing w:before="0" w:after="0" w:line="264"/>
        <w:ind w:firstLine="600"/>
        <w:jc w:val="both"/>
      </w:pPr>
      <w:r>
        <w:rPr>
          <w:rFonts w:ascii="Times New Roman" w:hAnsi="Times New Roman"/>
          <w:b w:val="false"/>
          <w:i w:val="false"/>
          <w:color w:val="000000"/>
          <w:sz w:val="28"/>
        </w:rPr>
        <w:t>участвовать в обсуждении событий и личностей прошлого, раскрывать различие и сходство высказываемых оценок;</w:t>
      </w:r>
    </w:p>
    <w:p>
      <w:pPr>
        <w:spacing w:before="0" w:after="0" w:line="264"/>
        <w:ind w:firstLine="600"/>
        <w:jc w:val="both"/>
      </w:pPr>
      <w:r>
        <w:rPr>
          <w:rFonts w:ascii="Times New Roman" w:hAnsi="Times New Roman"/>
          <w:b w:val="false"/>
          <w:i w:val="false"/>
          <w:color w:val="000000"/>
          <w:sz w:val="28"/>
        </w:rPr>
        <w:t>выражать и аргументировать свою точку зрения в устном высказывании, письменном тексте;</w:t>
      </w:r>
    </w:p>
    <w:p>
      <w:pPr>
        <w:spacing w:before="0" w:after="0" w:line="264"/>
        <w:ind w:firstLine="600"/>
        <w:jc w:val="both"/>
      </w:pPr>
      <w:r>
        <w:rPr>
          <w:rFonts w:ascii="Times New Roman" w:hAnsi="Times New Roman"/>
          <w:b w:val="false"/>
          <w:i w:val="false"/>
          <w:color w:val="000000"/>
          <w:sz w:val="28"/>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pPr>
        <w:spacing w:before="0" w:after="0" w:line="264"/>
        <w:ind w:firstLine="600"/>
        <w:jc w:val="both"/>
      </w:pPr>
      <w:r>
        <w:rPr>
          <w:rFonts w:ascii="Times New Roman" w:hAnsi="Times New Roman"/>
          <w:b/>
          <w:i w:val="false"/>
          <w:color w:val="000000"/>
          <w:sz w:val="28"/>
        </w:rPr>
        <w:t>Совместная деятельность:</w:t>
      </w:r>
    </w:p>
    <w:p>
      <w:pPr>
        <w:spacing w:before="0" w:after="0" w:line="264"/>
        <w:ind w:firstLine="600"/>
        <w:jc w:val="both"/>
      </w:pPr>
      <w:r>
        <w:rPr>
          <w:rFonts w:ascii="Times New Roman" w:hAnsi="Times New Roman"/>
          <w:b w:val="false"/>
          <w:i w:val="false"/>
          <w:color w:val="000000"/>
          <w:sz w:val="28"/>
        </w:rPr>
        <w:t>осознавать на основе исторических примеров значение совместной работы как эффективного средства достижения поставленных целей;</w:t>
      </w:r>
    </w:p>
    <w:p>
      <w:pPr>
        <w:spacing w:before="0" w:after="0" w:line="264"/>
        <w:ind w:firstLine="600"/>
        <w:jc w:val="both"/>
      </w:pPr>
      <w:r>
        <w:rPr>
          <w:rFonts w:ascii="Times New Roman" w:hAnsi="Times New Roman"/>
          <w:b w:val="false"/>
          <w:i w:val="false"/>
          <w:color w:val="000000"/>
          <w:sz w:val="28"/>
        </w:rPr>
        <w:t>планировать и осуществлять совместную работу, коллективные учебные проекты по истории, в том числе ‒ на региональном материале;</w:t>
      </w:r>
    </w:p>
    <w:p>
      <w:pPr>
        <w:spacing w:before="0" w:after="0" w:line="264"/>
        <w:ind w:firstLine="600"/>
        <w:jc w:val="both"/>
      </w:pPr>
      <w:r>
        <w:rPr>
          <w:rFonts w:ascii="Times New Roman" w:hAnsi="Times New Roman"/>
          <w:b w:val="false"/>
          <w:i w:val="false"/>
          <w:color w:val="000000"/>
          <w:sz w:val="28"/>
        </w:rPr>
        <w:t>определять свое участие в общей работе и координировать свои действия с другими членами команды.</w:t>
      </w:r>
    </w:p>
    <w:p>
      <w:pPr>
        <w:spacing w:before="0" w:after="0" w:line="264"/>
        <w:ind w:firstLine="60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pPr>
        <w:spacing w:before="0" w:after="0" w:line="264"/>
        <w:ind w:firstLine="600"/>
        <w:jc w:val="both"/>
      </w:pPr>
      <w:r>
        <w:rPr>
          <w:rFonts w:ascii="Times New Roman" w:hAnsi="Times New Roman"/>
          <w:b w:val="false"/>
          <w:i w:val="false"/>
          <w:color w:val="000000"/>
          <w:sz w:val="28"/>
        </w:rPr>
        <w:t>владеть приёмами самоконтроля ‒ осуществление самоконтроля, рефлексии и самооценки полученных результатов;</w:t>
      </w:r>
    </w:p>
    <w:p>
      <w:pPr>
        <w:spacing w:before="0" w:after="0" w:line="264"/>
        <w:ind w:firstLine="600"/>
        <w:jc w:val="both"/>
      </w:pPr>
      <w:r>
        <w:rPr>
          <w:rFonts w:ascii="Times New Roman" w:hAnsi="Times New Roman"/>
          <w:b w:val="false"/>
          <w:i w:val="false"/>
          <w:color w:val="000000"/>
          <w:sz w:val="28"/>
        </w:rPr>
        <w:t>вносить коррективы в свою работу с учётом установленных ошибок, возникших трудностей.</w:t>
      </w:r>
    </w:p>
    <w:p>
      <w:pPr>
        <w:spacing w:before="0" w:after="0" w:line="264"/>
        <w:ind w:firstLine="600"/>
        <w:jc w:val="both"/>
      </w:pPr>
      <w:r>
        <w:rPr>
          <w:rFonts w:ascii="Times New Roman" w:hAnsi="Times New Roman"/>
          <w:b/>
          <w:i w:val="false"/>
          <w:color w:val="000000"/>
          <w:sz w:val="28"/>
        </w:rPr>
        <w:t>Умения в сфере эмоционального интеллекта, понимания себя и других:</w:t>
      </w:r>
    </w:p>
    <w:p>
      <w:pPr>
        <w:spacing w:before="0" w:after="0" w:line="264"/>
        <w:ind w:firstLine="600"/>
        <w:jc w:val="both"/>
      </w:pPr>
      <w:r>
        <w:rPr>
          <w:rFonts w:ascii="Times New Roman" w:hAnsi="Times New Roman"/>
          <w:b w:val="false"/>
          <w:i w:val="false"/>
          <w:color w:val="000000"/>
          <w:sz w:val="28"/>
        </w:rPr>
        <w:t>выявлять на примерах исторических ситуаций роль эмоций в отношениях между людьми;</w:t>
      </w:r>
    </w:p>
    <w:p>
      <w:pPr>
        <w:spacing w:before="0" w:after="0" w:line="264"/>
        <w:ind w:firstLine="600"/>
        <w:jc w:val="both"/>
      </w:pPr>
      <w:r>
        <w:rPr>
          <w:rFonts w:ascii="Times New Roman" w:hAnsi="Times New Roman"/>
          <w:b w:val="false"/>
          <w:i w:val="false"/>
          <w:color w:val="000000"/>
          <w:sz w:val="28"/>
        </w:rPr>
        <w:t>ставить себя на место другого человека, понимать мотивы действий другого (в исторических ситуациях и окружающей действительности);</w:t>
      </w:r>
    </w:p>
    <w:p>
      <w:pPr>
        <w:spacing w:before="0" w:after="0" w:line="264"/>
        <w:ind w:firstLine="600"/>
        <w:jc w:val="both"/>
      </w:pPr>
      <w:r>
        <w:rPr>
          <w:rFonts w:ascii="Times New Roman" w:hAnsi="Times New Roman"/>
          <w:b w:val="false"/>
          <w:i w:val="false"/>
          <w:color w:val="000000"/>
          <w:sz w:val="28"/>
        </w:rPr>
        <w:t>регулировать способ выражения своих эмоций с учётом позиций и мнений других участников общения.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i w:val="false"/>
          <w:color w:val="000000"/>
          <w:sz w:val="28"/>
        </w:rPr>
        <w:t>Предметные результаты освоения программы по истории на уровне основного общего образования должны обеспечивать:</w:t>
      </w:r>
    </w:p>
    <w:p>
      <w:pPr>
        <w:spacing w:before="0" w:after="0" w:line="264"/>
        <w:ind w:firstLine="600"/>
        <w:jc w:val="both"/>
      </w:pPr>
      <w:r>
        <w:rPr>
          <w:rFonts w:ascii="Times New Roman" w:hAnsi="Times New Roman"/>
          <w:b w:val="false"/>
          <w:i w:val="false"/>
          <w:color w:val="000000"/>
          <w:sz w:val="28"/>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pPr>
        <w:spacing w:before="0" w:after="0" w:line="264"/>
        <w:ind w:firstLine="600"/>
        <w:jc w:val="both"/>
      </w:pPr>
      <w:r>
        <w:rPr>
          <w:rFonts w:ascii="Times New Roman" w:hAnsi="Times New Roman"/>
          <w:b w:val="false"/>
          <w:i w:val="false"/>
          <w:color w:val="000000"/>
          <w:sz w:val="28"/>
        </w:rPr>
        <w:t>2) умение выявлять особенности развития культуры, быта и нравов народов в различные исторические эпохи;</w:t>
      </w:r>
    </w:p>
    <w:p>
      <w:pPr>
        <w:spacing w:before="0" w:after="0" w:line="264"/>
        <w:ind w:firstLine="600"/>
        <w:jc w:val="both"/>
      </w:pPr>
      <w:r>
        <w:rPr>
          <w:rFonts w:ascii="Times New Roman" w:hAnsi="Times New Roman"/>
          <w:b w:val="false"/>
          <w:i w:val="false"/>
          <w:color w:val="000000"/>
          <w:sz w:val="28"/>
        </w:rPr>
        <w:t>3) овладение историческими понятиями и их использование для решения учебных и практических задач;</w:t>
      </w:r>
    </w:p>
    <w:p>
      <w:pPr>
        <w:spacing w:before="0" w:after="0" w:line="264"/>
        <w:ind w:firstLine="600"/>
        <w:jc w:val="both"/>
      </w:pPr>
      <w:r>
        <w:rPr>
          <w:rFonts w:ascii="Times New Roman" w:hAnsi="Times New Roman"/>
          <w:b w:val="false"/>
          <w:i w:val="false"/>
          <w:color w:val="000000"/>
          <w:sz w:val="28"/>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pPr>
        <w:spacing w:before="0" w:after="0" w:line="264"/>
        <w:ind w:firstLine="600"/>
        <w:jc w:val="both"/>
      </w:pPr>
      <w:r>
        <w:rPr>
          <w:rFonts w:ascii="Times New Roman" w:hAnsi="Times New Roman"/>
          <w:b w:val="false"/>
          <w:i w:val="false"/>
          <w:color w:val="000000"/>
          <w:sz w:val="28"/>
        </w:rPr>
        <w:t>5) умение выявлять существенные черты и характерные признаки исторических событий, явлений, процессов;</w:t>
      </w:r>
    </w:p>
    <w:p>
      <w:pPr>
        <w:spacing w:before="0" w:after="0" w:line="264"/>
        <w:ind w:firstLine="600"/>
        <w:jc w:val="both"/>
      </w:pPr>
      <w:r>
        <w:rPr>
          <w:rFonts w:ascii="Times New Roman" w:hAnsi="Times New Roman"/>
          <w:b w:val="false"/>
          <w:i w:val="false"/>
          <w:color w:val="000000"/>
          <w:sz w:val="28"/>
        </w:rPr>
        <w:t>6) умение сравнивать исторические события, явления, процессы в различные исторические эпохи;</w:t>
      </w:r>
    </w:p>
    <w:p>
      <w:pPr>
        <w:spacing w:before="0" w:after="0" w:line="264"/>
        <w:ind w:firstLine="600"/>
        <w:jc w:val="both"/>
      </w:pPr>
      <w:r>
        <w:rPr>
          <w:rFonts w:ascii="Times New Roman" w:hAnsi="Times New Roman"/>
          <w:b w:val="false"/>
          <w:i w:val="false"/>
          <w:color w:val="000000"/>
          <w:sz w:val="28"/>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pPr>
        <w:spacing w:before="0" w:after="0" w:line="264"/>
        <w:ind w:firstLine="600"/>
        <w:jc w:val="both"/>
      </w:pPr>
      <w:r>
        <w:rPr>
          <w:rFonts w:ascii="Times New Roman" w:hAnsi="Times New Roman"/>
          <w:b w:val="false"/>
          <w:i w:val="false"/>
          <w:color w:val="000000"/>
          <w:sz w:val="28"/>
        </w:rPr>
        <w:t>8) умение различать основные типы исторических источников: письменные, вещественные, аудиовизуальные;</w:t>
      </w:r>
    </w:p>
    <w:p>
      <w:pPr>
        <w:spacing w:before="0" w:after="0" w:line="264"/>
        <w:ind w:firstLine="600"/>
        <w:jc w:val="both"/>
      </w:pPr>
      <w:r>
        <w:rPr>
          <w:rFonts w:ascii="Times New Roman" w:hAnsi="Times New Roman"/>
          <w:b w:val="false"/>
          <w:i w:val="false"/>
          <w:color w:val="000000"/>
          <w:sz w:val="28"/>
        </w:rPr>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pPr>
        <w:spacing w:before="0" w:after="0" w:line="264"/>
        <w:ind w:firstLine="600"/>
        <w:jc w:val="both"/>
      </w:pPr>
      <w:r>
        <w:rPr>
          <w:rFonts w:ascii="Times New Roman" w:hAnsi="Times New Roman"/>
          <w:b w:val="false"/>
          <w:i w:val="false"/>
          <w:color w:val="000000"/>
          <w:sz w:val="28"/>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pPr>
        <w:spacing w:before="0" w:after="0" w:line="264"/>
        <w:ind w:firstLine="600"/>
        <w:jc w:val="both"/>
      </w:pPr>
      <w:r>
        <w:rPr>
          <w:rFonts w:ascii="Times New Roman" w:hAnsi="Times New Roman"/>
          <w:b w:val="false"/>
          <w:i w:val="false"/>
          <w:color w:val="000000"/>
          <w:sz w:val="28"/>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pPr>
        <w:spacing w:before="0" w:after="0" w:line="264"/>
        <w:ind w:firstLine="600"/>
        <w:jc w:val="both"/>
      </w:pPr>
      <w:r>
        <w:rPr>
          <w:rFonts w:ascii="Times New Roman" w:hAnsi="Times New Roman"/>
          <w:b w:val="false"/>
          <w:i w:val="false"/>
          <w:color w:val="000000"/>
          <w:sz w:val="28"/>
        </w:rPr>
        <w:t>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pPr>
        <w:spacing w:before="0" w:after="0" w:line="264"/>
        <w:ind w:firstLine="600"/>
        <w:jc w:val="both"/>
      </w:pPr>
      <w:r>
        <w:rPr>
          <w:rFonts w:ascii="Times New Roman" w:hAnsi="Times New Roman"/>
          <w:b w:val="false"/>
          <w:i w:val="false"/>
          <w:color w:val="000000"/>
          <w:sz w:val="28"/>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pPr>
        <w:spacing w:before="0" w:after="0" w:line="264"/>
        <w:ind w:firstLine="600"/>
        <w:jc w:val="both"/>
      </w:pPr>
      <w:r>
        <w:rPr>
          <w:rFonts w:ascii="Times New Roman" w:hAnsi="Times New Roman"/>
          <w:b/>
          <w:i w:val="false"/>
          <w:color w:val="000000"/>
          <w:sz w:val="28"/>
        </w:rPr>
        <w:t>Предметные результаты изучения учебного предмета «История» включают:</w:t>
      </w:r>
    </w:p>
    <w:p>
      <w:pPr>
        <w:spacing w:before="0" w:after="0" w:line="264"/>
        <w:ind w:firstLine="600"/>
        <w:jc w:val="both"/>
      </w:pPr>
      <w:r>
        <w:rPr>
          <w:rFonts w:ascii="Times New Roman" w:hAnsi="Times New Roman"/>
          <w:b w:val="false"/>
          <w:i w:val="false"/>
          <w:color w:val="000000"/>
          <w:sz w:val="28"/>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pPr>
        <w:spacing w:before="0" w:after="0" w:line="264"/>
        <w:ind w:firstLine="600"/>
        <w:jc w:val="both"/>
      </w:pPr>
      <w:r>
        <w:rPr>
          <w:rFonts w:ascii="Times New Roman" w:hAnsi="Times New Roman"/>
          <w:b w:val="false"/>
          <w:i w:val="false"/>
          <w:color w:val="000000"/>
          <w:sz w:val="28"/>
        </w:rPr>
        <w:t>2) базовые знания об основных этапах и ключевых событиях отечественной и всемирной истории;</w:t>
      </w:r>
    </w:p>
    <w:p>
      <w:pPr>
        <w:spacing w:before="0" w:after="0" w:line="264"/>
        <w:ind w:firstLine="600"/>
        <w:jc w:val="both"/>
      </w:pPr>
      <w:r>
        <w:rPr>
          <w:rFonts w:ascii="Times New Roman" w:hAnsi="Times New Roman"/>
          <w:b w:val="false"/>
          <w:i w:val="false"/>
          <w:color w:val="000000"/>
          <w:sz w:val="28"/>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pPr>
        <w:spacing w:before="0" w:after="0" w:line="264"/>
        <w:ind w:firstLine="600"/>
        <w:jc w:val="both"/>
      </w:pPr>
      <w:r>
        <w:rPr>
          <w:rFonts w:ascii="Times New Roman" w:hAnsi="Times New Roman"/>
          <w:b w:val="false"/>
          <w:i w:val="false"/>
          <w:color w:val="000000"/>
          <w:sz w:val="28"/>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pPr>
        <w:spacing w:before="0" w:after="0" w:line="264"/>
        <w:ind w:firstLine="600"/>
        <w:jc w:val="both"/>
      </w:pPr>
      <w:r>
        <w:rPr>
          <w:rFonts w:ascii="Times New Roman" w:hAnsi="Times New Roman"/>
          <w:b w:val="false"/>
          <w:i w:val="false"/>
          <w:color w:val="000000"/>
          <w:sz w:val="28"/>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pPr>
        <w:spacing w:before="0" w:after="0" w:line="264"/>
        <w:ind w:firstLine="600"/>
        <w:jc w:val="both"/>
      </w:pPr>
      <w:r>
        <w:rPr>
          <w:rFonts w:ascii="Times New Roman" w:hAnsi="Times New Roman"/>
          <w:b w:val="false"/>
          <w:i w:val="false"/>
          <w:color w:val="000000"/>
          <w:sz w:val="28"/>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pPr>
        <w:spacing w:before="0" w:after="0" w:line="264"/>
        <w:ind w:firstLine="600"/>
        <w:jc w:val="both"/>
      </w:pPr>
      <w:r>
        <w:rPr>
          <w:rFonts w:ascii="Times New Roman" w:hAnsi="Times New Roman"/>
          <w:b w:val="false"/>
          <w:i w:val="false"/>
          <w:color w:val="000000"/>
          <w:sz w:val="28"/>
        </w:rPr>
        <w:t>7) владение приёмами оценки значения исторических событий и деятельности исторических личностей в отечественной и всемирной истории;</w:t>
      </w:r>
    </w:p>
    <w:p>
      <w:pPr>
        <w:spacing w:before="0" w:after="0" w:line="264"/>
        <w:ind w:firstLine="600"/>
        <w:jc w:val="both"/>
      </w:pPr>
      <w:r>
        <w:rPr>
          <w:rFonts w:ascii="Times New Roman" w:hAnsi="Times New Roman"/>
          <w:b w:val="false"/>
          <w:i w:val="false"/>
          <w:color w:val="000000"/>
          <w:sz w:val="28"/>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pPr>
        <w:spacing w:before="0" w:after="0" w:line="264"/>
        <w:ind w:firstLine="600"/>
        <w:jc w:val="both"/>
      </w:pPr>
      <w:r>
        <w:rPr>
          <w:rFonts w:ascii="Times New Roman" w:hAnsi="Times New Roman"/>
          <w:b w:val="false"/>
          <w:i w:val="false"/>
          <w:color w:val="000000"/>
          <w:sz w:val="28"/>
        </w:rPr>
        <w:t>9) осознание необходимости сохранения исторических и культурных памятников своей страны и мира;</w:t>
      </w:r>
    </w:p>
    <w:p>
      <w:pPr>
        <w:spacing w:before="0" w:after="0" w:line="264"/>
        <w:ind w:firstLine="600"/>
        <w:jc w:val="both"/>
      </w:pPr>
      <w:r>
        <w:rPr>
          <w:rFonts w:ascii="Times New Roman" w:hAnsi="Times New Roman"/>
          <w:b w:val="false"/>
          <w:i w:val="false"/>
          <w:color w:val="000000"/>
          <w:sz w:val="28"/>
        </w:rPr>
        <w:t>10) умение устанавливать взаимосвязи событий, явлений, процессов прошлого с важнейшими событиями ХХ ‒ начала XXI в.</w:t>
      </w:r>
    </w:p>
    <w:p>
      <w:pPr>
        <w:spacing w:before="0" w:after="0" w:line="264"/>
        <w:ind w:firstLine="600"/>
        <w:jc w:val="both"/>
      </w:pPr>
      <w:r>
        <w:rPr>
          <w:rFonts w:ascii="Times New Roman" w:hAnsi="Times New Roman"/>
          <w:b w:val="false"/>
          <w:i w:val="false"/>
          <w:color w:val="000000"/>
          <w:sz w:val="28"/>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pPr>
        <w:spacing w:before="0" w:after="0" w:line="264"/>
        <w:ind w:firstLine="600"/>
        <w:jc w:val="both"/>
      </w:pPr>
      <w:r>
        <w:rPr>
          <w:rFonts w:ascii="Times New Roman" w:hAnsi="Times New Roman"/>
          <w:b w:val="false"/>
          <w:i w:val="false"/>
          <w:color w:val="000000"/>
          <w:sz w:val="28"/>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pPr>
        <w:spacing w:before="0" w:after="0" w:line="264"/>
        <w:ind w:firstLine="600"/>
        <w:jc w:val="both"/>
      </w:pPr>
      <w:r>
        <w:rPr>
          <w:rFonts w:ascii="Times New Roman" w:hAnsi="Times New Roman"/>
          <w:b w:val="false"/>
          <w:i w:val="false"/>
          <w:color w:val="000000"/>
          <w:sz w:val="28"/>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pPr>
        <w:spacing w:before="0" w:after="0" w:line="264"/>
        <w:ind w:firstLine="600"/>
        <w:jc w:val="both"/>
      </w:pPr>
      <w:r>
        <w:rPr>
          <w:rFonts w:ascii="Times New Roman" w:hAnsi="Times New Roman"/>
          <w:b w:val="false"/>
          <w:i w:val="false"/>
          <w:color w:val="000000"/>
          <w:sz w:val="28"/>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pPr>
        <w:spacing w:before="0" w:after="0" w:line="264"/>
        <w:ind w:firstLine="600"/>
        <w:jc w:val="both"/>
      </w:pPr>
      <w:r>
        <w:rPr>
          <w:rFonts w:ascii="Times New Roman" w:hAnsi="Times New Roman"/>
          <w:b w:val="false"/>
          <w:i w:val="false"/>
          <w:color w:val="000000"/>
          <w:sz w:val="28"/>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pPr>
        <w:spacing w:before="0" w:after="0" w:line="264"/>
        <w:ind w:firstLine="600"/>
        <w:jc w:val="both"/>
      </w:pPr>
      <w:r>
        <w:rPr>
          <w:rFonts w:ascii="Times New Roman" w:hAnsi="Times New Roman"/>
          <w:b w:val="false"/>
          <w:i w:val="false"/>
          <w:color w:val="000000"/>
          <w:sz w:val="28"/>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pPr>
        <w:spacing w:before="0" w:after="0" w:line="264"/>
        <w:ind w:firstLine="600"/>
        <w:jc w:val="both"/>
      </w:pPr>
      <w:r>
        <w:rPr>
          <w:rFonts w:ascii="Times New Roman" w:hAnsi="Times New Roman"/>
          <w:b w:val="false"/>
          <w:i w:val="false"/>
          <w:color w:val="000000"/>
          <w:sz w:val="28"/>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pPr>
        <w:spacing w:before="0" w:after="0" w:line="264"/>
        <w:ind w:firstLine="600"/>
        <w:jc w:val="both"/>
      </w:pPr>
      <w:r>
        <w:rPr>
          <w:rFonts w:ascii="Times New Roman" w:hAnsi="Times New Roman"/>
          <w:b w:val="false"/>
          <w:i w:val="false"/>
          <w:color w:val="000000"/>
          <w:sz w:val="28"/>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pPr>
        <w:spacing w:before="0" w:after="0" w:line="264"/>
        <w:ind w:firstLine="600"/>
        <w:jc w:val="both"/>
      </w:pPr>
      <w:r>
        <w:rPr>
          <w:rFonts w:ascii="Times New Roman" w:hAnsi="Times New Roman"/>
          <w:b w:val="false"/>
          <w:i w:val="false"/>
          <w:color w:val="000000"/>
          <w:sz w:val="28"/>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pPr>
        <w:spacing w:before="0" w:after="0" w:line="264"/>
        <w:ind w:firstLine="600"/>
        <w:jc w:val="both"/>
      </w:pPr>
      <w:r>
        <w:rPr>
          <w:rFonts w:ascii="Times New Roman" w:hAnsi="Times New Roman"/>
          <w:b w:val="false"/>
          <w:i w:val="false"/>
          <w:color w:val="000000"/>
          <w:sz w:val="28"/>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pPr>
        <w:spacing w:before="0" w:after="0" w:line="264"/>
        <w:ind w:firstLine="600"/>
        <w:jc w:val="both"/>
      </w:pPr>
      <w:r>
        <w:rPr>
          <w:rFonts w:ascii="Times New Roman" w:hAnsi="Times New Roman"/>
          <w:b w:val="false"/>
          <w:i w:val="false"/>
          <w:color w:val="000000"/>
          <w:sz w:val="28"/>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pPr>
        <w:spacing w:before="0" w:after="0" w:line="264"/>
        <w:ind w:firstLine="600"/>
        <w:jc w:val="both"/>
      </w:pPr>
      <w:r>
        <w:rPr>
          <w:rFonts w:ascii="Times New Roman" w:hAnsi="Times New Roman"/>
          <w:b w:val="false"/>
          <w:i w:val="false"/>
          <w:color w:val="000000"/>
          <w:sz w:val="28"/>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pPr>
        <w:spacing w:before="0" w:after="0" w:line="264"/>
        <w:ind w:firstLine="600"/>
        <w:jc w:val="both"/>
      </w:pPr>
      <w:r>
        <w:rPr>
          <w:rFonts w:ascii="Times New Roman" w:hAnsi="Times New Roman"/>
          <w:b w:val="false"/>
          <w:i w:val="false"/>
          <w:color w:val="000000"/>
          <w:sz w:val="28"/>
        </w:rPr>
        <w:t xml:space="preserve">Предметные результаты изучения истории </w:t>
      </w:r>
      <w:r>
        <w:rPr>
          <w:rFonts w:ascii="Times New Roman" w:hAnsi="Times New Roman"/>
          <w:b/>
          <w:i w:val="false"/>
          <w:color w:val="000000"/>
          <w:sz w:val="28"/>
        </w:rPr>
        <w:t>в 5 классе:</w:t>
      </w:r>
    </w:p>
    <w:p>
      <w:pPr>
        <w:spacing w:before="0" w:after="0" w:line="264"/>
        <w:ind w:firstLine="600"/>
        <w:jc w:val="both"/>
      </w:pPr>
      <w:r>
        <w:rPr>
          <w:rFonts w:ascii="Times New Roman" w:hAnsi="Times New Roman"/>
          <w:b/>
          <w:i w:val="false"/>
          <w:color w:val="000000"/>
          <w:sz w:val="28"/>
        </w:rPr>
        <w:t>Знание хронологии, работа с хронологией:</w:t>
      </w:r>
    </w:p>
    <w:p>
      <w:pPr>
        <w:spacing w:before="0" w:after="0" w:line="264"/>
        <w:ind w:firstLine="600"/>
        <w:jc w:val="both"/>
      </w:pPr>
      <w:r>
        <w:rPr>
          <w:rFonts w:ascii="Times New Roman" w:hAnsi="Times New Roman"/>
          <w:b w:val="false"/>
          <w:i w:val="false"/>
          <w:color w:val="000000"/>
          <w:sz w:val="28"/>
        </w:rPr>
        <w:t>объяснять смысл основных хронологических понятий (век, тысячелетие, до нашей эры, наша эра);</w:t>
      </w:r>
    </w:p>
    <w:p>
      <w:pPr>
        <w:spacing w:before="0" w:after="0" w:line="264"/>
        <w:ind w:firstLine="600"/>
        <w:jc w:val="both"/>
      </w:pPr>
      <w:r>
        <w:rPr>
          <w:rFonts w:ascii="Times New Roman" w:hAnsi="Times New Roman"/>
          <w:b w:val="false"/>
          <w:i w:val="false"/>
          <w:color w:val="000000"/>
          <w:sz w:val="28"/>
        </w:rPr>
        <w:t>называть даты важнейших событий истории Древнего мира, по дате устанавливать принадлежность события к веку, тысячелетию;</w:t>
      </w:r>
    </w:p>
    <w:p>
      <w:pPr>
        <w:spacing w:before="0" w:after="0" w:line="264"/>
        <w:ind w:firstLine="600"/>
        <w:jc w:val="both"/>
      </w:pPr>
      <w:r>
        <w:rPr>
          <w:rFonts w:ascii="Times New Roman" w:hAnsi="Times New Roman"/>
          <w:b w:val="false"/>
          <w:i w:val="false"/>
          <w:color w:val="000000"/>
          <w:sz w:val="28"/>
        </w:rPr>
        <w:t>определять длительность и последовательность событий, периодов истории Древнего мира, вести счёт лет до нашей эры и нашей эры.</w:t>
      </w:r>
    </w:p>
    <w:p>
      <w:pPr>
        <w:spacing w:before="0" w:after="0" w:line="264"/>
        <w:ind w:firstLine="600"/>
        <w:jc w:val="both"/>
      </w:pPr>
      <w:r>
        <w:rPr>
          <w:rFonts w:ascii="Times New Roman" w:hAnsi="Times New Roman"/>
          <w:b/>
          <w:i w:val="false"/>
          <w:color w:val="000000"/>
          <w:sz w:val="28"/>
        </w:rPr>
        <w:t>Знание исторических фактов, работа с фактами:</w:t>
      </w:r>
    </w:p>
    <w:p>
      <w:pPr>
        <w:spacing w:before="0" w:after="0" w:line="264"/>
        <w:ind w:firstLine="600"/>
        <w:jc w:val="both"/>
      </w:pPr>
      <w:r>
        <w:rPr>
          <w:rFonts w:ascii="Times New Roman" w:hAnsi="Times New Roman"/>
          <w:b w:val="false"/>
          <w:i w:val="false"/>
          <w:color w:val="000000"/>
          <w:sz w:val="28"/>
        </w:rPr>
        <w:t>указывать (называть) место, обстоятельства, участников, результаты важнейших событий истории Древнего мира;</w:t>
      </w:r>
    </w:p>
    <w:p>
      <w:pPr>
        <w:spacing w:before="0" w:after="0" w:line="264"/>
        <w:ind w:firstLine="600"/>
        <w:jc w:val="both"/>
      </w:pPr>
      <w:r>
        <w:rPr>
          <w:rFonts w:ascii="Times New Roman" w:hAnsi="Times New Roman"/>
          <w:b w:val="false"/>
          <w:i w:val="false"/>
          <w:color w:val="000000"/>
          <w:sz w:val="28"/>
        </w:rPr>
        <w:t>группировать, систематизировать факты по заданному признаку.</w:t>
      </w:r>
    </w:p>
    <w:p>
      <w:pPr>
        <w:spacing w:before="0" w:after="0" w:line="264"/>
        <w:ind w:firstLine="600"/>
        <w:jc w:val="both"/>
      </w:pPr>
      <w:r>
        <w:rPr>
          <w:rFonts w:ascii="Times New Roman" w:hAnsi="Times New Roman"/>
          <w:b/>
          <w:i w:val="false"/>
          <w:color w:val="000000"/>
          <w:sz w:val="28"/>
        </w:rPr>
        <w:t>Работа с исторической картой:</w:t>
      </w:r>
    </w:p>
    <w:p>
      <w:pPr>
        <w:spacing w:before="0" w:after="0" w:line="264"/>
        <w:ind w:firstLine="600"/>
        <w:jc w:val="both"/>
      </w:pPr>
      <w:r>
        <w:rPr>
          <w:rFonts w:ascii="Times New Roman" w:hAnsi="Times New Roman"/>
          <w:b w:val="false"/>
          <w:i w:val="false"/>
          <w:color w:val="000000"/>
          <w:sz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pPr>
        <w:spacing w:before="0" w:after="0" w:line="264"/>
        <w:ind w:firstLine="600"/>
        <w:jc w:val="both"/>
      </w:pPr>
      <w:r>
        <w:rPr>
          <w:rFonts w:ascii="Times New Roman" w:hAnsi="Times New Roman"/>
          <w:b w:val="false"/>
          <w:i w:val="false"/>
          <w:color w:val="000000"/>
          <w:sz w:val="28"/>
        </w:rPr>
        <w:t>устанавливать на основе картографических сведений связь между условиями среды обитания людей и их занятиями.</w:t>
      </w:r>
    </w:p>
    <w:p>
      <w:pPr>
        <w:spacing w:before="0" w:after="0" w:line="264"/>
        <w:ind w:firstLine="600"/>
        <w:jc w:val="both"/>
      </w:pPr>
      <w:r>
        <w:rPr>
          <w:rFonts w:ascii="Times New Roman" w:hAnsi="Times New Roman"/>
          <w:b/>
          <w:i w:val="false"/>
          <w:color w:val="000000"/>
          <w:sz w:val="28"/>
        </w:rPr>
        <w:t>Работа с историческими источниками:</w:t>
      </w:r>
    </w:p>
    <w:p>
      <w:pPr>
        <w:spacing w:before="0" w:after="0" w:line="264"/>
        <w:ind w:firstLine="600"/>
        <w:jc w:val="both"/>
      </w:pPr>
      <w:r>
        <w:rPr>
          <w:rFonts w:ascii="Times New Roman" w:hAnsi="Times New Roman"/>
          <w:b w:val="false"/>
          <w:i w:val="false"/>
          <w:color w:val="000000"/>
          <w:sz w:val="28"/>
        </w:rPr>
        <w:t>называть и различать основные типы исторических источников (письменные, визуальные, вещественные), приводить примеры источников разных типов;</w:t>
      </w:r>
    </w:p>
    <w:p>
      <w:pPr>
        <w:spacing w:before="0" w:after="0" w:line="264"/>
        <w:ind w:firstLine="600"/>
        <w:jc w:val="both"/>
      </w:pPr>
      <w:r>
        <w:rPr>
          <w:rFonts w:ascii="Times New Roman" w:hAnsi="Times New Roman"/>
          <w:b w:val="false"/>
          <w:i w:val="false"/>
          <w:color w:val="000000"/>
          <w:sz w:val="28"/>
        </w:rPr>
        <w:t>различать памятники культуры изучаемой эпохи и источники, созданные в последующие эпохи, приводить примеры;</w:t>
      </w:r>
    </w:p>
    <w:p>
      <w:pPr>
        <w:spacing w:before="0" w:after="0" w:line="264"/>
        <w:ind w:firstLine="600"/>
        <w:jc w:val="both"/>
      </w:pPr>
      <w:r>
        <w:rPr>
          <w:rFonts w:ascii="Times New Roman" w:hAnsi="Times New Roman"/>
          <w:b w:val="false"/>
          <w:i w:val="false"/>
          <w:color w:val="000000"/>
          <w:sz w:val="28"/>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pPr>
        <w:spacing w:before="0" w:after="0" w:line="264"/>
        <w:ind w:firstLine="600"/>
        <w:jc w:val="both"/>
      </w:pPr>
      <w:r>
        <w:rPr>
          <w:rFonts w:ascii="Times New Roman" w:hAnsi="Times New Roman"/>
          <w:b/>
          <w:i w:val="false"/>
          <w:color w:val="000000"/>
          <w:sz w:val="28"/>
        </w:rPr>
        <w:t>Историческое описание (реконструкция):</w:t>
      </w:r>
    </w:p>
    <w:p>
      <w:pPr>
        <w:spacing w:before="0" w:after="0" w:line="264"/>
        <w:ind w:firstLine="600"/>
        <w:jc w:val="both"/>
      </w:pPr>
      <w:r>
        <w:rPr>
          <w:rFonts w:ascii="Times New Roman" w:hAnsi="Times New Roman"/>
          <w:b w:val="false"/>
          <w:i w:val="false"/>
          <w:color w:val="000000"/>
          <w:sz w:val="28"/>
        </w:rPr>
        <w:t>характеризовать условия жизни людей в древности;</w:t>
      </w:r>
    </w:p>
    <w:p>
      <w:pPr>
        <w:spacing w:before="0" w:after="0" w:line="264"/>
        <w:ind w:firstLine="600"/>
        <w:jc w:val="both"/>
      </w:pPr>
      <w:r>
        <w:rPr>
          <w:rFonts w:ascii="Times New Roman" w:hAnsi="Times New Roman"/>
          <w:b w:val="false"/>
          <w:i w:val="false"/>
          <w:color w:val="000000"/>
          <w:sz w:val="28"/>
        </w:rPr>
        <w:t>рассказывать о значительных событиях древней истории, их участниках;</w:t>
      </w:r>
    </w:p>
    <w:p>
      <w:pPr>
        <w:spacing w:before="0" w:after="0" w:line="264"/>
        <w:ind w:firstLine="600"/>
        <w:jc w:val="both"/>
      </w:pPr>
      <w:r>
        <w:rPr>
          <w:rFonts w:ascii="Times New Roman" w:hAnsi="Times New Roman"/>
          <w:b w:val="false"/>
          <w:i w:val="false"/>
          <w:color w:val="000000"/>
          <w:sz w:val="28"/>
        </w:rPr>
        <w:t>рассказывать об исторических личностях Древнего мира (ключевых моментах их биографии, роли в исторических событиях);</w:t>
      </w:r>
    </w:p>
    <w:p>
      <w:pPr>
        <w:spacing w:before="0" w:after="0" w:line="264"/>
        <w:ind w:firstLine="600"/>
        <w:jc w:val="both"/>
      </w:pPr>
      <w:r>
        <w:rPr>
          <w:rFonts w:ascii="Times New Roman" w:hAnsi="Times New Roman"/>
          <w:b w:val="false"/>
          <w:i w:val="false"/>
          <w:color w:val="000000"/>
          <w:sz w:val="28"/>
        </w:rPr>
        <w:t>давать краткое описание памятников культуры эпохи первобытности и древнейших цивилизаций.</w:t>
      </w:r>
    </w:p>
    <w:p>
      <w:pPr>
        <w:spacing w:before="0" w:after="0" w:line="264"/>
        <w:ind w:firstLine="600"/>
        <w:jc w:val="both"/>
      </w:pPr>
      <w:r>
        <w:rPr>
          <w:rFonts w:ascii="Times New Roman" w:hAnsi="Times New Roman"/>
          <w:b/>
          <w:i w:val="false"/>
          <w:color w:val="000000"/>
          <w:sz w:val="28"/>
        </w:rPr>
        <w:t>Анализ, объяснение исторических событий, явлений:</w:t>
      </w:r>
    </w:p>
    <w:p>
      <w:pPr>
        <w:spacing w:before="0" w:after="0" w:line="264"/>
        <w:ind w:firstLine="600"/>
        <w:jc w:val="both"/>
      </w:pPr>
      <w:r>
        <w:rPr>
          <w:rFonts w:ascii="Times New Roman" w:hAnsi="Times New Roman"/>
          <w:b w:val="false"/>
          <w:i w:val="false"/>
          <w:color w:val="000000"/>
          <w:sz w:val="28"/>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pPr>
        <w:spacing w:before="0" w:after="0" w:line="264"/>
        <w:ind w:firstLine="600"/>
        <w:jc w:val="both"/>
      </w:pPr>
      <w:r>
        <w:rPr>
          <w:rFonts w:ascii="Times New Roman" w:hAnsi="Times New Roman"/>
          <w:b w:val="false"/>
          <w:i w:val="false"/>
          <w:color w:val="000000"/>
          <w:sz w:val="28"/>
        </w:rPr>
        <w:t>сравнивать исторические явления, определять их общие черты;</w:t>
      </w:r>
    </w:p>
    <w:p>
      <w:pPr>
        <w:spacing w:before="0" w:after="0" w:line="264"/>
        <w:ind w:firstLine="600"/>
        <w:jc w:val="both"/>
      </w:pPr>
      <w:r>
        <w:rPr>
          <w:rFonts w:ascii="Times New Roman" w:hAnsi="Times New Roman"/>
          <w:b w:val="false"/>
          <w:i w:val="false"/>
          <w:color w:val="000000"/>
          <w:sz w:val="28"/>
        </w:rPr>
        <w:t>иллюстрировать общие явления, черты конкретными примерами;</w:t>
      </w:r>
    </w:p>
    <w:p>
      <w:pPr>
        <w:spacing w:before="0" w:after="0" w:line="264"/>
        <w:ind w:firstLine="600"/>
        <w:jc w:val="both"/>
      </w:pPr>
      <w:r>
        <w:rPr>
          <w:rFonts w:ascii="Times New Roman" w:hAnsi="Times New Roman"/>
          <w:b w:val="false"/>
          <w:i w:val="false"/>
          <w:color w:val="000000"/>
          <w:sz w:val="28"/>
        </w:rPr>
        <w:t>объяснять причины и следствия важнейших событий древней истории.</w:t>
      </w:r>
    </w:p>
    <w:p>
      <w:pPr>
        <w:spacing w:before="0" w:after="0" w:line="264"/>
        <w:ind w:firstLine="600"/>
        <w:jc w:val="both"/>
      </w:pPr>
      <w:r>
        <w:rPr>
          <w:rFonts w:ascii="Times New Roman" w:hAnsi="Times New Roman"/>
          <w:b/>
          <w:i w:val="false"/>
          <w:color w:val="000000"/>
          <w:sz w:val="28"/>
        </w:rPr>
        <w:t>Рассмотрение исторических версий и оценок, определение своего отношения к наиболее значимым событиям и личностям прошлого:</w:t>
      </w:r>
    </w:p>
    <w:p>
      <w:pPr>
        <w:spacing w:before="0" w:after="0" w:line="264"/>
        <w:ind w:firstLine="600"/>
        <w:jc w:val="both"/>
      </w:pPr>
      <w:r>
        <w:rPr>
          <w:rFonts w:ascii="Times New Roman" w:hAnsi="Times New Roman"/>
          <w:b w:val="false"/>
          <w:i w:val="false"/>
          <w:color w:val="000000"/>
          <w:sz w:val="28"/>
        </w:rPr>
        <w:t>излагать оценки наиболее значительных событий и личностей древней истории, приводимые в учебной литературе;</w:t>
      </w:r>
    </w:p>
    <w:p>
      <w:pPr>
        <w:spacing w:before="0" w:after="0" w:line="264"/>
        <w:ind w:firstLine="600"/>
        <w:jc w:val="both"/>
      </w:pPr>
      <w:r>
        <w:rPr>
          <w:rFonts w:ascii="Times New Roman" w:hAnsi="Times New Roman"/>
          <w:b w:val="false"/>
          <w:i w:val="false"/>
          <w:color w:val="000000"/>
          <w:sz w:val="28"/>
        </w:rPr>
        <w:t>высказывать на уровне эмоциональных оценок отношение к поступкам людей прошлого, к памятникам культуры.</w:t>
      </w:r>
    </w:p>
    <w:p>
      <w:pPr>
        <w:spacing w:before="0" w:after="0" w:line="264"/>
        <w:ind w:firstLine="600"/>
        <w:jc w:val="both"/>
      </w:pPr>
      <w:r>
        <w:rPr>
          <w:rFonts w:ascii="Times New Roman" w:hAnsi="Times New Roman"/>
          <w:b/>
          <w:i w:val="false"/>
          <w:color w:val="000000"/>
          <w:sz w:val="28"/>
        </w:rPr>
        <w:t>Применение исторических знаний:</w:t>
      </w:r>
    </w:p>
    <w:p>
      <w:pPr>
        <w:spacing w:before="0" w:after="0" w:line="264"/>
        <w:ind w:firstLine="600"/>
        <w:jc w:val="both"/>
      </w:pPr>
      <w:r>
        <w:rPr>
          <w:rFonts w:ascii="Times New Roman" w:hAnsi="Times New Roman"/>
          <w:b w:val="false"/>
          <w:i w:val="false"/>
          <w:color w:val="000000"/>
          <w:sz w:val="28"/>
        </w:rPr>
        <w:t>раскрывать значение памятников древней истории и культуры, необходимость сохранения их в современном мире;</w:t>
      </w:r>
    </w:p>
    <w:p>
      <w:pPr>
        <w:spacing w:before="0" w:after="0" w:line="264"/>
        <w:ind w:firstLine="600"/>
        <w:jc w:val="both"/>
      </w:pPr>
      <w:r>
        <w:rPr>
          <w:rFonts w:ascii="Times New Roman" w:hAnsi="Times New Roman"/>
          <w:b w:val="false"/>
          <w:i w:val="false"/>
          <w:color w:val="000000"/>
          <w:sz w:val="28"/>
        </w:rPr>
        <w:t xml:space="preserve">выполнять учебные проекты по истории Первобытности и Древнего мира </w:t>
      </w:r>
      <w:r>
        <w:rPr>
          <w:rFonts w:ascii="Times New Roman" w:hAnsi="Times New Roman"/>
          <w:b w:val="false"/>
          <w:i w:val="false"/>
          <w:color w:val="000000"/>
          <w:sz w:val="28"/>
        </w:rPr>
        <w:t>(в том числе с привлечением регионального материала), оформлять полученные результаты в форме сообщения, альбома, презентации.</w:t>
      </w:r>
    </w:p>
    <w:p>
      <w:pPr>
        <w:spacing w:before="0" w:after="0" w:line="264"/>
        <w:ind w:firstLine="600"/>
        <w:jc w:val="both"/>
      </w:pPr>
      <w:r>
        <w:rPr>
          <w:rFonts w:ascii="Times New Roman" w:hAnsi="Times New Roman"/>
          <w:b w:val="false"/>
          <w:i w:val="false"/>
          <w:color w:val="000000"/>
          <w:sz w:val="28"/>
        </w:rPr>
        <w:t xml:space="preserve">Предметные результаты изучения истории </w:t>
      </w:r>
      <w:r>
        <w:rPr>
          <w:rFonts w:ascii="Times New Roman" w:hAnsi="Times New Roman"/>
          <w:b/>
          <w:i w:val="false"/>
          <w:color w:val="000000"/>
          <w:sz w:val="28"/>
        </w:rPr>
        <w:t>в 6 классе:</w:t>
      </w:r>
    </w:p>
    <w:p>
      <w:pPr>
        <w:spacing w:before="0" w:after="0" w:line="264"/>
        <w:ind w:firstLine="600"/>
        <w:jc w:val="both"/>
      </w:pPr>
      <w:r>
        <w:rPr>
          <w:rFonts w:ascii="Times New Roman" w:hAnsi="Times New Roman"/>
          <w:b/>
          <w:i w:val="false"/>
          <w:color w:val="000000"/>
          <w:sz w:val="28"/>
        </w:rPr>
        <w:t>Знание хронологии, работа с хронологией:</w:t>
      </w:r>
    </w:p>
    <w:p>
      <w:pPr>
        <w:spacing w:before="0" w:after="0" w:line="264"/>
        <w:ind w:firstLine="600"/>
        <w:jc w:val="both"/>
      </w:pPr>
      <w:r>
        <w:rPr>
          <w:rFonts w:ascii="Times New Roman" w:hAnsi="Times New Roman"/>
          <w:b w:val="false"/>
          <w:i w:val="false"/>
          <w:color w:val="000000"/>
          <w:sz w:val="28"/>
        </w:rPr>
        <w:t>называть даты важнейших событий Средневековья, определять их принадлежность к веку, историческому периоду;</w:t>
      </w:r>
    </w:p>
    <w:p>
      <w:pPr>
        <w:spacing w:before="0" w:after="0" w:line="264"/>
        <w:ind w:firstLine="600"/>
        <w:jc w:val="both"/>
      </w:pPr>
      <w:r>
        <w:rPr>
          <w:rFonts w:ascii="Times New Roman" w:hAnsi="Times New Roman"/>
          <w:b w:val="false"/>
          <w:i w:val="false"/>
          <w:color w:val="000000"/>
          <w:sz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pPr>
        <w:spacing w:before="0" w:after="0" w:line="264"/>
        <w:ind w:firstLine="600"/>
        <w:jc w:val="both"/>
      </w:pPr>
      <w:r>
        <w:rPr>
          <w:rFonts w:ascii="Times New Roman" w:hAnsi="Times New Roman"/>
          <w:b w:val="false"/>
          <w:i w:val="false"/>
          <w:color w:val="000000"/>
          <w:sz w:val="28"/>
        </w:rPr>
        <w:t>устанавливать длительность и синхронность событий истории Руси и всеобщей истории.</w:t>
      </w:r>
    </w:p>
    <w:p>
      <w:pPr>
        <w:spacing w:before="0" w:after="0" w:line="264"/>
        <w:ind w:firstLine="600"/>
        <w:jc w:val="both"/>
      </w:pPr>
      <w:r>
        <w:rPr>
          <w:rFonts w:ascii="Times New Roman" w:hAnsi="Times New Roman"/>
          <w:b/>
          <w:i w:val="false"/>
          <w:color w:val="000000"/>
          <w:sz w:val="28"/>
        </w:rPr>
        <w:t>Знание исторических фактов, работа с фактами:</w:t>
      </w:r>
    </w:p>
    <w:p>
      <w:pPr>
        <w:spacing w:before="0" w:after="0" w:line="264"/>
        <w:ind w:firstLine="600"/>
        <w:jc w:val="both"/>
      </w:pPr>
      <w:r>
        <w:rPr>
          <w:rFonts w:ascii="Times New Roman" w:hAnsi="Times New Roman"/>
          <w:b w:val="false"/>
          <w:i w:val="false"/>
          <w:color w:val="000000"/>
          <w:sz w:val="28"/>
        </w:rPr>
        <w:t>указывать (называть) место, обстоятельства, участников, результаты важнейших событий отечественной и всеобщей истории эпохи Средневековья;</w:t>
      </w:r>
    </w:p>
    <w:p>
      <w:pPr>
        <w:spacing w:before="0" w:after="0" w:line="264"/>
        <w:ind w:firstLine="600"/>
        <w:jc w:val="both"/>
      </w:pPr>
      <w:r>
        <w:rPr>
          <w:rFonts w:ascii="Times New Roman" w:hAnsi="Times New Roman"/>
          <w:b w:val="false"/>
          <w:i w:val="false"/>
          <w:color w:val="000000"/>
          <w:sz w:val="28"/>
        </w:rPr>
        <w:t>группировать, систематизировать факты по заданному признаку (составление систематических таблиц).</w:t>
      </w:r>
    </w:p>
    <w:p>
      <w:pPr>
        <w:spacing w:before="0" w:after="0" w:line="264"/>
        <w:ind w:firstLine="600"/>
        <w:jc w:val="both"/>
      </w:pPr>
      <w:r>
        <w:rPr>
          <w:rFonts w:ascii="Times New Roman" w:hAnsi="Times New Roman"/>
          <w:b/>
          <w:i w:val="false"/>
          <w:color w:val="000000"/>
          <w:sz w:val="28"/>
        </w:rPr>
        <w:t>Работа с исторической картой:</w:t>
      </w:r>
    </w:p>
    <w:p>
      <w:pPr>
        <w:spacing w:before="0" w:after="0" w:line="264"/>
        <w:ind w:firstLine="600"/>
        <w:jc w:val="both"/>
      </w:pPr>
      <w:r>
        <w:rPr>
          <w:rFonts w:ascii="Times New Roman" w:hAnsi="Times New Roman"/>
          <w:b w:val="false"/>
          <w:i w:val="false"/>
          <w:color w:val="000000"/>
          <w:sz w:val="28"/>
        </w:rPr>
        <w:t>находить и показывать на карте исторические объекты, используя легенду карты; давать словесное описание их местоположения;</w:t>
      </w:r>
    </w:p>
    <w:p>
      <w:pPr>
        <w:spacing w:before="0" w:after="0" w:line="264"/>
        <w:ind w:firstLine="600"/>
        <w:jc w:val="both"/>
      </w:pPr>
      <w:r>
        <w:rPr>
          <w:rFonts w:ascii="Times New Roman" w:hAnsi="Times New Roman"/>
          <w:b w:val="false"/>
          <w:i w:val="false"/>
          <w:color w:val="000000"/>
          <w:sz w:val="28"/>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pPr>
        <w:spacing w:before="0" w:after="0" w:line="264"/>
        <w:ind w:firstLine="600"/>
        <w:jc w:val="both"/>
      </w:pPr>
      <w:r>
        <w:rPr>
          <w:rFonts w:ascii="Times New Roman" w:hAnsi="Times New Roman"/>
          <w:b/>
          <w:i w:val="false"/>
          <w:color w:val="000000"/>
          <w:sz w:val="28"/>
        </w:rPr>
        <w:t>Работа с историческими источниками:</w:t>
      </w:r>
    </w:p>
    <w:p>
      <w:pPr>
        <w:spacing w:before="0" w:after="0" w:line="264"/>
        <w:ind w:firstLine="600"/>
        <w:jc w:val="both"/>
      </w:pPr>
      <w:r>
        <w:rPr>
          <w:rFonts w:ascii="Times New Roman" w:hAnsi="Times New Roman"/>
          <w:b w:val="false"/>
          <w:i w:val="false"/>
          <w:color w:val="000000"/>
          <w:sz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pPr>
        <w:spacing w:before="0" w:after="0" w:line="264"/>
        <w:ind w:firstLine="600"/>
        <w:jc w:val="both"/>
      </w:pPr>
      <w:r>
        <w:rPr>
          <w:rFonts w:ascii="Times New Roman" w:hAnsi="Times New Roman"/>
          <w:b w:val="false"/>
          <w:i w:val="false"/>
          <w:color w:val="000000"/>
          <w:sz w:val="28"/>
        </w:rPr>
        <w:t>характеризовать авторство, время, место создания источника;</w:t>
      </w:r>
    </w:p>
    <w:p>
      <w:pPr>
        <w:spacing w:before="0" w:after="0" w:line="264"/>
        <w:ind w:firstLine="600"/>
        <w:jc w:val="both"/>
      </w:pPr>
      <w:r>
        <w:rPr>
          <w:rFonts w:ascii="Times New Roman" w:hAnsi="Times New Roman"/>
          <w:b w:val="false"/>
          <w:i w:val="false"/>
          <w:color w:val="000000"/>
          <w:sz w:val="28"/>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pPr>
        <w:spacing w:before="0" w:after="0" w:line="264"/>
        <w:ind w:firstLine="600"/>
        <w:jc w:val="both"/>
      </w:pPr>
      <w:r>
        <w:rPr>
          <w:rFonts w:ascii="Times New Roman" w:hAnsi="Times New Roman"/>
          <w:b w:val="false"/>
          <w:i w:val="false"/>
          <w:color w:val="000000"/>
          <w:sz w:val="28"/>
        </w:rPr>
        <w:t>находить в визуальном источнике и вещественном памятнике ключевые символы, образы;</w:t>
      </w:r>
    </w:p>
    <w:p>
      <w:pPr>
        <w:spacing w:before="0" w:after="0" w:line="264"/>
        <w:ind w:firstLine="600"/>
        <w:jc w:val="both"/>
      </w:pPr>
      <w:r>
        <w:rPr>
          <w:rFonts w:ascii="Times New Roman" w:hAnsi="Times New Roman"/>
          <w:b w:val="false"/>
          <w:i w:val="false"/>
          <w:color w:val="000000"/>
          <w:sz w:val="28"/>
        </w:rPr>
        <w:t>характеризовать позицию автора письменного и визуального исторического источника.</w:t>
      </w:r>
    </w:p>
    <w:p>
      <w:pPr>
        <w:spacing w:before="0" w:after="0" w:line="264"/>
        <w:ind w:firstLine="600"/>
        <w:jc w:val="both"/>
      </w:pPr>
      <w:r>
        <w:rPr>
          <w:rFonts w:ascii="Times New Roman" w:hAnsi="Times New Roman"/>
          <w:b/>
          <w:i w:val="false"/>
          <w:color w:val="000000"/>
          <w:sz w:val="28"/>
        </w:rPr>
        <w:t>Историческое описание (реконструкция):</w:t>
      </w:r>
    </w:p>
    <w:p>
      <w:pPr>
        <w:spacing w:before="0" w:after="0" w:line="264"/>
        <w:ind w:firstLine="600"/>
        <w:jc w:val="both"/>
      </w:pPr>
      <w:r>
        <w:rPr>
          <w:rFonts w:ascii="Times New Roman" w:hAnsi="Times New Roman"/>
          <w:b w:val="false"/>
          <w:i w:val="false"/>
          <w:color w:val="000000"/>
          <w:sz w:val="28"/>
        </w:rPr>
        <w:t>рассказывать о ключевых событиях отечественной и всеобщей истории в эпоху Средневековья, их участниках;</w:t>
      </w:r>
    </w:p>
    <w:p>
      <w:pPr>
        <w:spacing w:before="0" w:after="0" w:line="264"/>
        <w:ind w:firstLine="600"/>
        <w:jc w:val="both"/>
      </w:pPr>
      <w:r>
        <w:rPr>
          <w:rFonts w:ascii="Times New Roman" w:hAnsi="Times New Roman"/>
          <w:b w:val="false"/>
          <w:i w:val="false"/>
          <w:color w:val="000000"/>
          <w:sz w:val="28"/>
        </w:rPr>
        <w:t xml:space="preserve">составлять краткую характеристику (исторический портрет) </w:t>
      </w:r>
      <w:r>
        <w:rPr>
          <w:rFonts w:ascii="Times New Roman" w:hAnsi="Times New Roman"/>
          <w:b w:val="false"/>
          <w:i w:val="false"/>
          <w:color w:val="000000"/>
          <w:sz w:val="28"/>
        </w:rPr>
        <w:t>известных деятелей отечественной и всеобщей истории средневековой эпохи (известные биографические сведения, личные качества, основные деяния);</w:t>
      </w:r>
    </w:p>
    <w:p>
      <w:pPr>
        <w:spacing w:before="0" w:after="0" w:line="264"/>
        <w:ind w:firstLine="600"/>
        <w:jc w:val="both"/>
      </w:pPr>
      <w:r>
        <w:rPr>
          <w:rFonts w:ascii="Times New Roman" w:hAnsi="Times New Roman"/>
          <w:b w:val="false"/>
          <w:i w:val="false"/>
          <w:color w:val="000000"/>
          <w:sz w:val="28"/>
        </w:rPr>
        <w:t>рассказывать об образе жизни различных групп населения в средневековых обществах на Руси и в других странах;</w:t>
      </w:r>
    </w:p>
    <w:p>
      <w:pPr>
        <w:spacing w:before="0" w:after="0" w:line="264"/>
        <w:ind w:firstLine="600"/>
        <w:jc w:val="both"/>
      </w:pPr>
      <w:r>
        <w:rPr>
          <w:rFonts w:ascii="Times New Roman" w:hAnsi="Times New Roman"/>
          <w:b w:val="false"/>
          <w:i w:val="false"/>
          <w:color w:val="000000"/>
          <w:sz w:val="28"/>
        </w:rPr>
        <w:t>представлять описание памятников материальной и художественной культуры изучаемой эпохи.</w:t>
      </w:r>
    </w:p>
    <w:p>
      <w:pPr>
        <w:spacing w:before="0" w:after="0" w:line="264"/>
        <w:ind w:firstLine="600"/>
        <w:jc w:val="both"/>
      </w:pPr>
      <w:r>
        <w:rPr>
          <w:rFonts w:ascii="Times New Roman" w:hAnsi="Times New Roman"/>
          <w:b/>
          <w:i w:val="false"/>
          <w:color w:val="000000"/>
          <w:sz w:val="28"/>
        </w:rPr>
        <w:t>Анализ, объяснение исторических событий, явлений:</w:t>
      </w:r>
    </w:p>
    <w:p>
      <w:pPr>
        <w:spacing w:before="0" w:after="0" w:line="264"/>
        <w:ind w:firstLine="600"/>
        <w:jc w:val="both"/>
      </w:pPr>
      <w:r>
        <w:rPr>
          <w:rFonts w:ascii="Times New Roman" w:hAnsi="Times New Roman"/>
          <w:b w:val="false"/>
          <w:i w:val="false"/>
          <w:color w:val="000000"/>
          <w:sz w:val="28"/>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pPr>
        <w:spacing w:before="0" w:after="0" w:line="264"/>
        <w:ind w:firstLine="600"/>
        <w:jc w:val="both"/>
      </w:pPr>
      <w:r>
        <w:rPr>
          <w:rFonts w:ascii="Times New Roman" w:hAnsi="Times New Roman"/>
          <w:b w:val="false"/>
          <w:i w:val="false"/>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before="0" w:after="0" w:line="264"/>
        <w:ind w:firstLine="600"/>
        <w:jc w:val="both"/>
      </w:pPr>
      <w:r>
        <w:rPr>
          <w:rFonts w:ascii="Times New Roman" w:hAnsi="Times New Roman"/>
          <w:b w:val="false"/>
          <w:i w:val="false"/>
          <w:color w:val="000000"/>
          <w:sz w:val="28"/>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pPr>
        <w:spacing w:before="0" w:after="0" w:line="264"/>
        <w:ind w:firstLine="600"/>
        <w:jc w:val="both"/>
      </w:pPr>
      <w:r>
        <w:rPr>
          <w:rFonts w:ascii="Times New Roman" w:hAnsi="Times New Roman"/>
          <w:b w:val="false"/>
          <w:i w:val="false"/>
          <w:color w:val="000000"/>
          <w:sz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pPr>
        <w:spacing w:before="0" w:after="0" w:line="264"/>
        <w:ind w:firstLine="600"/>
        <w:jc w:val="both"/>
      </w:pPr>
      <w:r>
        <w:rPr>
          <w:rFonts w:ascii="Times New Roman" w:hAnsi="Times New Roman"/>
          <w:b/>
          <w:i w:val="false"/>
          <w:color w:val="000000"/>
          <w:sz w:val="28"/>
        </w:rPr>
        <w:t>Рассмотрение исторических версий и оценок, определение своего отношения к наиболее значимым событиям и личностям прошлого:</w:t>
      </w:r>
    </w:p>
    <w:p>
      <w:pPr>
        <w:spacing w:before="0" w:after="0" w:line="264"/>
        <w:ind w:firstLine="600"/>
        <w:jc w:val="both"/>
      </w:pPr>
      <w:r>
        <w:rPr>
          <w:rFonts w:ascii="Times New Roman" w:hAnsi="Times New Roman"/>
          <w:b w:val="false"/>
          <w:i w:val="false"/>
          <w:color w:val="000000"/>
          <w:sz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pPr>
        <w:spacing w:before="0" w:after="0" w:line="264"/>
        <w:ind w:firstLine="600"/>
        <w:jc w:val="both"/>
      </w:pPr>
      <w:r>
        <w:rPr>
          <w:rFonts w:ascii="Times New Roman" w:hAnsi="Times New Roman"/>
          <w:b w:val="false"/>
          <w:i w:val="false"/>
          <w:color w:val="000000"/>
          <w:sz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pPr>
        <w:spacing w:before="0" w:after="0" w:line="264"/>
        <w:ind w:firstLine="600"/>
        <w:jc w:val="both"/>
      </w:pPr>
      <w:r>
        <w:rPr>
          <w:rFonts w:ascii="Times New Roman" w:hAnsi="Times New Roman"/>
          <w:b/>
          <w:i w:val="false"/>
          <w:color w:val="000000"/>
          <w:sz w:val="28"/>
        </w:rPr>
        <w:t>Применение исторических знаний:</w:t>
      </w:r>
    </w:p>
    <w:p>
      <w:pPr>
        <w:spacing w:before="0" w:after="0" w:line="264"/>
        <w:ind w:firstLine="600"/>
        <w:jc w:val="both"/>
      </w:pPr>
      <w:r>
        <w:rPr>
          <w:rFonts w:ascii="Times New Roman" w:hAnsi="Times New Roman"/>
          <w:b w:val="false"/>
          <w:i w:val="false"/>
          <w:color w:val="000000"/>
          <w:sz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pPr>
        <w:spacing w:before="0" w:after="0" w:line="264"/>
        <w:ind w:firstLine="600"/>
        <w:jc w:val="both"/>
      </w:pPr>
      <w:r>
        <w:rPr>
          <w:rFonts w:ascii="Times New Roman" w:hAnsi="Times New Roman"/>
          <w:b w:val="false"/>
          <w:i w:val="false"/>
          <w:color w:val="000000"/>
          <w:sz w:val="28"/>
        </w:rPr>
        <w:t>выполнять учебные проекты по истории Средних веков (в том числе на региональном материале).</w:t>
      </w:r>
    </w:p>
    <w:p>
      <w:pPr>
        <w:spacing w:before="0" w:after="0" w:line="264"/>
        <w:ind w:firstLine="600"/>
        <w:jc w:val="both"/>
      </w:pPr>
      <w:r>
        <w:rPr>
          <w:rFonts w:ascii="Times New Roman" w:hAnsi="Times New Roman"/>
          <w:b w:val="false"/>
          <w:i w:val="false"/>
          <w:color w:val="000000"/>
          <w:sz w:val="28"/>
        </w:rPr>
        <w:t>Предметные результаты изучения истории</w:t>
      </w:r>
      <w:r>
        <w:rPr>
          <w:rFonts w:ascii="Times New Roman" w:hAnsi="Times New Roman"/>
          <w:b/>
          <w:i w:val="false"/>
          <w:color w:val="000000"/>
          <w:sz w:val="28"/>
        </w:rPr>
        <w:t xml:space="preserve"> в 7 классе:</w:t>
      </w:r>
    </w:p>
    <w:p>
      <w:pPr>
        <w:spacing w:before="0" w:after="0" w:line="264"/>
        <w:ind w:firstLine="600"/>
        <w:jc w:val="both"/>
      </w:pPr>
      <w:r>
        <w:rPr>
          <w:rFonts w:ascii="Times New Roman" w:hAnsi="Times New Roman"/>
          <w:b/>
          <w:i w:val="false"/>
          <w:color w:val="000000"/>
          <w:sz w:val="28"/>
        </w:rPr>
        <w:t>Знание хронологии, работа с хронологией:</w:t>
      </w:r>
    </w:p>
    <w:p>
      <w:pPr>
        <w:spacing w:before="0" w:after="0" w:line="264"/>
        <w:ind w:firstLine="600"/>
        <w:jc w:val="both"/>
      </w:pPr>
      <w:r>
        <w:rPr>
          <w:rFonts w:ascii="Times New Roman" w:hAnsi="Times New Roman"/>
          <w:b w:val="false"/>
          <w:i w:val="false"/>
          <w:color w:val="000000"/>
          <w:sz w:val="28"/>
        </w:rPr>
        <w:t>называть этапы отечественной и всеобщей истории Нового времени, их хронологические рамки;</w:t>
      </w:r>
    </w:p>
    <w:p>
      <w:pPr>
        <w:spacing w:before="0" w:after="0" w:line="264"/>
        <w:ind w:firstLine="600"/>
        <w:jc w:val="both"/>
      </w:pPr>
      <w:r>
        <w:rPr>
          <w:rFonts w:ascii="Times New Roman" w:hAnsi="Times New Roman"/>
          <w:b w:val="false"/>
          <w:i w:val="false"/>
          <w:color w:val="000000"/>
          <w:sz w:val="28"/>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pPr>
        <w:spacing w:before="0" w:after="0" w:line="264"/>
        <w:ind w:firstLine="600"/>
        <w:jc w:val="both"/>
      </w:pPr>
      <w:r>
        <w:rPr>
          <w:rFonts w:ascii="Times New Roman" w:hAnsi="Times New Roman"/>
          <w:b w:val="false"/>
          <w:i w:val="false"/>
          <w:color w:val="000000"/>
          <w:sz w:val="28"/>
        </w:rPr>
        <w:t>устанавливать синхронность событий отечественной и всеобщей истории XVI‒XVII вв.</w:t>
      </w:r>
    </w:p>
    <w:p>
      <w:pPr>
        <w:spacing w:before="0" w:after="0" w:line="264"/>
        <w:ind w:firstLine="600"/>
        <w:jc w:val="both"/>
      </w:pPr>
      <w:r>
        <w:rPr>
          <w:rFonts w:ascii="Times New Roman" w:hAnsi="Times New Roman"/>
          <w:b/>
          <w:i w:val="false"/>
          <w:color w:val="000000"/>
          <w:sz w:val="28"/>
        </w:rPr>
        <w:t>Знание исторических фактов, работа с фактами:</w:t>
      </w:r>
    </w:p>
    <w:p>
      <w:pPr>
        <w:spacing w:before="0" w:after="0" w:line="264"/>
        <w:ind w:firstLine="600"/>
        <w:jc w:val="both"/>
      </w:pPr>
      <w:r>
        <w:rPr>
          <w:rFonts w:ascii="Times New Roman" w:hAnsi="Times New Roman"/>
          <w:b w:val="false"/>
          <w:i w:val="false"/>
          <w:color w:val="000000"/>
          <w:sz w:val="28"/>
        </w:rPr>
        <w:t>указывать (называть) место, обстоятельства, участников, результаты важнейших событий отечественной и всеобщей истории XVI‒XVII вв.;</w:t>
      </w:r>
    </w:p>
    <w:p>
      <w:pPr>
        <w:spacing w:before="0" w:after="0" w:line="264"/>
        <w:ind w:firstLine="600"/>
        <w:jc w:val="both"/>
      </w:pPr>
      <w:r>
        <w:rPr>
          <w:rFonts w:ascii="Times New Roman" w:hAnsi="Times New Roman"/>
          <w:b w:val="false"/>
          <w:i w:val="false"/>
          <w:color w:val="000000"/>
          <w:sz w:val="28"/>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pPr>
        <w:spacing w:before="0" w:after="0" w:line="264"/>
        <w:ind w:firstLine="600"/>
        <w:jc w:val="both"/>
      </w:pPr>
      <w:r>
        <w:rPr>
          <w:rFonts w:ascii="Times New Roman" w:hAnsi="Times New Roman"/>
          <w:b/>
          <w:i w:val="false"/>
          <w:color w:val="000000"/>
          <w:sz w:val="28"/>
        </w:rPr>
        <w:t>Работа с исторической картой:</w:t>
      </w:r>
    </w:p>
    <w:p>
      <w:pPr>
        <w:spacing w:before="0" w:after="0" w:line="264"/>
        <w:ind w:firstLine="600"/>
        <w:jc w:val="both"/>
      </w:pPr>
      <w:r>
        <w:rPr>
          <w:rFonts w:ascii="Times New Roman" w:hAnsi="Times New Roman"/>
          <w:b w:val="false"/>
          <w:i w:val="false"/>
          <w:color w:val="000000"/>
          <w:sz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pPr>
        <w:spacing w:before="0" w:after="0" w:line="264"/>
        <w:ind w:firstLine="600"/>
        <w:jc w:val="both"/>
      </w:pPr>
      <w:r>
        <w:rPr>
          <w:rFonts w:ascii="Times New Roman" w:hAnsi="Times New Roman"/>
          <w:b w:val="false"/>
          <w:i w:val="false"/>
          <w:color w:val="000000"/>
          <w:sz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pPr>
        <w:spacing w:before="0" w:after="0" w:line="264"/>
        <w:ind w:firstLine="600"/>
        <w:jc w:val="both"/>
      </w:pPr>
      <w:r>
        <w:rPr>
          <w:rFonts w:ascii="Times New Roman" w:hAnsi="Times New Roman"/>
          <w:b/>
          <w:i w:val="false"/>
          <w:color w:val="000000"/>
          <w:sz w:val="28"/>
        </w:rPr>
        <w:t>Работа с историческими источниками:</w:t>
      </w:r>
    </w:p>
    <w:p>
      <w:pPr>
        <w:spacing w:before="0" w:after="0" w:line="264"/>
        <w:ind w:firstLine="600"/>
        <w:jc w:val="both"/>
      </w:pPr>
      <w:r>
        <w:rPr>
          <w:rFonts w:ascii="Times New Roman" w:hAnsi="Times New Roman"/>
          <w:b w:val="false"/>
          <w:i w:val="false"/>
          <w:color w:val="000000"/>
          <w:sz w:val="28"/>
        </w:rPr>
        <w:t>различать виды письменных исторических источников (официальные, личные, литературные и другие);</w:t>
      </w:r>
    </w:p>
    <w:p>
      <w:pPr>
        <w:spacing w:before="0" w:after="0" w:line="264"/>
        <w:ind w:firstLine="600"/>
        <w:jc w:val="both"/>
      </w:pPr>
      <w:r>
        <w:rPr>
          <w:rFonts w:ascii="Times New Roman" w:hAnsi="Times New Roman"/>
          <w:b w:val="false"/>
          <w:i w:val="false"/>
          <w:color w:val="000000"/>
          <w:sz w:val="28"/>
        </w:rPr>
        <w:t>характеризовать обстоятельства и цель создания источника, раскрывать его информационную ценность;</w:t>
      </w:r>
    </w:p>
    <w:p>
      <w:pPr>
        <w:spacing w:before="0" w:after="0" w:line="264"/>
        <w:ind w:firstLine="600"/>
        <w:jc w:val="both"/>
      </w:pPr>
      <w:r>
        <w:rPr>
          <w:rFonts w:ascii="Times New Roman" w:hAnsi="Times New Roman"/>
          <w:b w:val="false"/>
          <w:i w:val="false"/>
          <w:color w:val="000000"/>
          <w:sz w:val="28"/>
        </w:rPr>
        <w:t>проводить поиск информации в тексте письменного источника, визуальных и вещественных памятниках эпохи;</w:t>
      </w:r>
    </w:p>
    <w:p>
      <w:pPr>
        <w:spacing w:before="0" w:after="0" w:line="264"/>
        <w:ind w:firstLine="600"/>
        <w:jc w:val="both"/>
      </w:pPr>
      <w:r>
        <w:rPr>
          <w:rFonts w:ascii="Times New Roman" w:hAnsi="Times New Roman"/>
          <w:b w:val="false"/>
          <w:i w:val="false"/>
          <w:color w:val="000000"/>
          <w:sz w:val="28"/>
        </w:rPr>
        <w:t>сопоставлять и систематизировать информацию из нескольких однотипных источников.</w:t>
      </w:r>
    </w:p>
    <w:p>
      <w:pPr>
        <w:spacing w:before="0" w:after="0" w:line="264"/>
        <w:ind w:firstLine="600"/>
        <w:jc w:val="both"/>
      </w:pPr>
      <w:r>
        <w:rPr>
          <w:rFonts w:ascii="Times New Roman" w:hAnsi="Times New Roman"/>
          <w:b/>
          <w:i w:val="false"/>
          <w:color w:val="000000"/>
          <w:sz w:val="28"/>
        </w:rPr>
        <w:t>Историческое описание (реконструкция):</w:t>
      </w:r>
    </w:p>
    <w:p>
      <w:pPr>
        <w:spacing w:before="0" w:after="0" w:line="264"/>
        <w:ind w:firstLine="600"/>
        <w:jc w:val="both"/>
      </w:pPr>
      <w:r>
        <w:rPr>
          <w:rFonts w:ascii="Times New Roman" w:hAnsi="Times New Roman"/>
          <w:b w:val="false"/>
          <w:i w:val="false"/>
          <w:color w:val="000000"/>
          <w:sz w:val="28"/>
        </w:rPr>
        <w:t>рассказывать о ключевых событиях отечественной и всеобщей истории XVI‒XVII вв., их участниках;</w:t>
      </w:r>
    </w:p>
    <w:p>
      <w:pPr>
        <w:spacing w:before="0" w:after="0" w:line="264"/>
        <w:ind w:firstLine="600"/>
        <w:jc w:val="both"/>
      </w:pPr>
      <w:r>
        <w:rPr>
          <w:rFonts w:ascii="Times New Roman" w:hAnsi="Times New Roman"/>
          <w:b w:val="false"/>
          <w:i w:val="false"/>
          <w:color w:val="000000"/>
          <w:sz w:val="28"/>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pPr>
        <w:spacing w:before="0" w:after="0" w:line="264"/>
        <w:ind w:firstLine="600"/>
        <w:jc w:val="both"/>
      </w:pPr>
      <w:r>
        <w:rPr>
          <w:rFonts w:ascii="Times New Roman" w:hAnsi="Times New Roman"/>
          <w:b w:val="false"/>
          <w:i w:val="false"/>
          <w:color w:val="000000"/>
          <w:sz w:val="28"/>
        </w:rPr>
        <w:t>рассказывать об образе жизни различных групп населения в России и других странах в раннее Новое время;</w:t>
      </w:r>
    </w:p>
    <w:p>
      <w:pPr>
        <w:spacing w:before="0" w:after="0" w:line="264"/>
        <w:ind w:firstLine="600"/>
        <w:jc w:val="both"/>
      </w:pPr>
      <w:r>
        <w:rPr>
          <w:rFonts w:ascii="Times New Roman" w:hAnsi="Times New Roman"/>
          <w:b w:val="false"/>
          <w:i w:val="false"/>
          <w:color w:val="000000"/>
          <w:sz w:val="28"/>
        </w:rPr>
        <w:t>представлять описание памятников материальной и художественной культуры изучаемой эпохи.</w:t>
      </w:r>
    </w:p>
    <w:p>
      <w:pPr>
        <w:spacing w:before="0" w:after="0" w:line="264"/>
        <w:ind w:firstLine="600"/>
        <w:jc w:val="both"/>
      </w:pPr>
      <w:r>
        <w:rPr>
          <w:rFonts w:ascii="Times New Roman" w:hAnsi="Times New Roman"/>
          <w:b/>
          <w:i w:val="false"/>
          <w:color w:val="000000"/>
          <w:sz w:val="28"/>
        </w:rPr>
        <w:t>Анализ, объяснение исторических событий, явлений:</w:t>
      </w:r>
    </w:p>
    <w:p>
      <w:pPr>
        <w:spacing w:before="0" w:after="0" w:line="264"/>
        <w:ind w:firstLine="600"/>
        <w:jc w:val="both"/>
      </w:pPr>
      <w:r>
        <w:rPr>
          <w:rFonts w:ascii="Times New Roman" w:hAnsi="Times New Roman"/>
          <w:b w:val="false"/>
          <w:i w:val="false"/>
          <w:color w:val="000000"/>
          <w:sz w:val="28"/>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pPr>
        <w:spacing w:before="0" w:after="0" w:line="264"/>
        <w:ind w:firstLine="600"/>
        <w:jc w:val="both"/>
      </w:pPr>
      <w:r>
        <w:rPr>
          <w:rFonts w:ascii="Times New Roman" w:hAnsi="Times New Roman"/>
          <w:b w:val="false"/>
          <w:i w:val="false"/>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before="0" w:after="0" w:line="264"/>
        <w:ind w:firstLine="600"/>
        <w:jc w:val="both"/>
      </w:pPr>
      <w:r>
        <w:rPr>
          <w:rFonts w:ascii="Times New Roman" w:hAnsi="Times New Roman"/>
          <w:b w:val="false"/>
          <w:i w:val="false"/>
          <w:color w:val="000000"/>
          <w:sz w:val="28"/>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pPr>
        <w:spacing w:before="0" w:after="0" w:line="264"/>
        <w:ind w:firstLine="600"/>
        <w:jc w:val="both"/>
      </w:pPr>
      <w:r>
        <w:rPr>
          <w:rFonts w:ascii="Times New Roman" w:hAnsi="Times New Roman"/>
          <w:b w:val="false"/>
          <w:i w:val="false"/>
          <w:color w:val="000000"/>
          <w:sz w:val="28"/>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pPr>
        <w:spacing w:before="0" w:after="0" w:line="264"/>
        <w:ind w:firstLine="600"/>
        <w:jc w:val="both"/>
      </w:pPr>
      <w:r>
        <w:rPr>
          <w:rFonts w:ascii="Times New Roman" w:hAnsi="Times New Roman"/>
          <w:b/>
          <w:i w:val="false"/>
          <w:color w:val="000000"/>
          <w:sz w:val="28"/>
        </w:rPr>
        <w:t>Рассмотрение исторических версий и оценок, определение своего отношения к наиболее значимым событиям и личностям прошлого:</w:t>
      </w:r>
    </w:p>
    <w:p>
      <w:pPr>
        <w:spacing w:before="0" w:after="0" w:line="264"/>
        <w:ind w:firstLine="600"/>
        <w:jc w:val="both"/>
      </w:pPr>
      <w:r>
        <w:rPr>
          <w:rFonts w:ascii="Times New Roman" w:hAnsi="Times New Roman"/>
          <w:b w:val="false"/>
          <w:i w:val="false"/>
          <w:color w:val="000000"/>
          <w:sz w:val="28"/>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pPr>
        <w:spacing w:before="0" w:after="0" w:line="264"/>
        <w:ind w:firstLine="600"/>
        <w:jc w:val="both"/>
      </w:pPr>
      <w:r>
        <w:rPr>
          <w:rFonts w:ascii="Times New Roman" w:hAnsi="Times New Roman"/>
          <w:b w:val="false"/>
          <w:i w:val="false"/>
          <w:color w:val="000000"/>
          <w:sz w:val="28"/>
        </w:rPr>
        <w:t>выражать отношение к деятельности исторических личностей XVI‒XVII вв. с учётом обстоятельств изучаемой эпохи и в современной шкале ценностей.</w:t>
      </w:r>
    </w:p>
    <w:p>
      <w:pPr>
        <w:spacing w:before="0" w:after="0" w:line="264"/>
        <w:ind w:firstLine="600"/>
        <w:jc w:val="both"/>
      </w:pPr>
      <w:r>
        <w:rPr>
          <w:rFonts w:ascii="Times New Roman" w:hAnsi="Times New Roman"/>
          <w:b/>
          <w:i w:val="false"/>
          <w:color w:val="000000"/>
          <w:sz w:val="28"/>
        </w:rPr>
        <w:t>Применение исторических знаний:</w:t>
      </w:r>
    </w:p>
    <w:p>
      <w:pPr>
        <w:spacing w:before="0" w:after="0" w:line="264"/>
        <w:ind w:firstLine="600"/>
        <w:jc w:val="both"/>
      </w:pPr>
      <w:r>
        <w:rPr>
          <w:rFonts w:ascii="Times New Roman" w:hAnsi="Times New Roman"/>
          <w:b w:val="false"/>
          <w:i w:val="false"/>
          <w:color w:val="000000"/>
          <w:sz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pPr>
        <w:spacing w:before="0" w:after="0" w:line="264"/>
        <w:ind w:firstLine="600"/>
        <w:jc w:val="both"/>
      </w:pPr>
      <w:r>
        <w:rPr>
          <w:rFonts w:ascii="Times New Roman" w:hAnsi="Times New Roman"/>
          <w:b w:val="false"/>
          <w:i w:val="false"/>
          <w:color w:val="000000"/>
          <w:sz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pPr>
        <w:spacing w:before="0" w:after="0" w:line="264"/>
        <w:ind w:firstLine="600"/>
        <w:jc w:val="both"/>
      </w:pPr>
      <w:r>
        <w:rPr>
          <w:rFonts w:ascii="Times New Roman" w:hAnsi="Times New Roman"/>
          <w:b w:val="false"/>
          <w:i w:val="false"/>
          <w:color w:val="000000"/>
          <w:sz w:val="28"/>
        </w:rPr>
        <w:t>выполнять учебные проекты по отечественной и всеобщей истории XVI‒XVII вв. (в том числе на региональном материале).</w:t>
      </w:r>
    </w:p>
    <w:p>
      <w:pPr>
        <w:spacing w:before="0" w:after="0" w:line="264"/>
        <w:ind w:firstLine="600"/>
        <w:jc w:val="both"/>
      </w:pPr>
      <w:r>
        <w:rPr>
          <w:rFonts w:ascii="Times New Roman" w:hAnsi="Times New Roman"/>
          <w:b w:val="false"/>
          <w:i w:val="false"/>
          <w:color w:val="000000"/>
          <w:sz w:val="28"/>
        </w:rPr>
        <w:t xml:space="preserve">Предметные результаты изучения истории </w:t>
      </w:r>
      <w:r>
        <w:rPr>
          <w:rFonts w:ascii="Times New Roman" w:hAnsi="Times New Roman"/>
          <w:b/>
          <w:i w:val="false"/>
          <w:color w:val="000000"/>
          <w:sz w:val="28"/>
        </w:rPr>
        <w:t>в 8 классе:</w:t>
      </w:r>
    </w:p>
    <w:p>
      <w:pPr>
        <w:spacing w:before="0" w:after="0" w:line="264"/>
        <w:ind w:firstLine="600"/>
        <w:jc w:val="both"/>
      </w:pPr>
      <w:r>
        <w:rPr>
          <w:rFonts w:ascii="Times New Roman" w:hAnsi="Times New Roman"/>
          <w:b/>
          <w:i w:val="false"/>
          <w:color w:val="000000"/>
          <w:sz w:val="28"/>
        </w:rPr>
        <w:t>Знание хронологии, работа с хронологией:</w:t>
      </w:r>
    </w:p>
    <w:p>
      <w:pPr>
        <w:spacing w:before="0" w:after="0" w:line="264"/>
        <w:ind w:firstLine="600"/>
        <w:jc w:val="both"/>
      </w:pPr>
      <w:r>
        <w:rPr>
          <w:rFonts w:ascii="Times New Roman" w:hAnsi="Times New Roman"/>
          <w:b w:val="false"/>
          <w:i w:val="false"/>
          <w:color w:val="000000"/>
          <w:sz w:val="28"/>
        </w:rPr>
        <w:t>называть даты важнейших событий отечественной и всеобщей истории XVIII – начала XIX в.; определять их принадлежность к историческому периоду, этапу;</w:t>
      </w:r>
    </w:p>
    <w:p>
      <w:pPr>
        <w:spacing w:before="0" w:after="0" w:line="264"/>
        <w:ind w:firstLine="600"/>
        <w:jc w:val="both"/>
      </w:pPr>
      <w:r>
        <w:rPr>
          <w:rFonts w:ascii="Times New Roman" w:hAnsi="Times New Roman"/>
          <w:b w:val="false"/>
          <w:i w:val="false"/>
          <w:color w:val="000000"/>
          <w:sz w:val="28"/>
        </w:rPr>
        <w:t>устанавливать синхронность событий отечественной и всеобщей истории XVIII – начала XIX в.</w:t>
      </w:r>
    </w:p>
    <w:p>
      <w:pPr>
        <w:spacing w:before="0" w:after="0" w:line="264"/>
        <w:ind w:firstLine="600"/>
        <w:jc w:val="both"/>
      </w:pPr>
      <w:r>
        <w:rPr>
          <w:rFonts w:ascii="Times New Roman" w:hAnsi="Times New Roman"/>
          <w:b/>
          <w:i w:val="false"/>
          <w:color w:val="000000"/>
          <w:sz w:val="28"/>
        </w:rPr>
        <w:t>Знание исторических фактов, работа с фактами:</w:t>
      </w:r>
    </w:p>
    <w:p>
      <w:pPr>
        <w:spacing w:before="0" w:after="0" w:line="264"/>
        <w:ind w:firstLine="600"/>
        <w:jc w:val="both"/>
      </w:pPr>
      <w:r>
        <w:rPr>
          <w:rFonts w:ascii="Times New Roman" w:hAnsi="Times New Roman"/>
          <w:b w:val="false"/>
          <w:i w:val="false"/>
          <w:color w:val="000000"/>
          <w:sz w:val="28"/>
        </w:rPr>
        <w:t>указывать (называть) место, обстоятельства, участников, результаты важнейших событий отечественной и всеобщей истории XVIII – начала XIX в.;</w:t>
      </w:r>
    </w:p>
    <w:p>
      <w:pPr>
        <w:spacing w:before="0" w:after="0" w:line="264"/>
        <w:ind w:firstLine="600"/>
        <w:jc w:val="both"/>
      </w:pPr>
      <w:r>
        <w:rPr>
          <w:rFonts w:ascii="Times New Roman" w:hAnsi="Times New Roman"/>
          <w:b w:val="false"/>
          <w:i w:val="false"/>
          <w:color w:val="000000"/>
          <w:sz w:val="28"/>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pPr>
        <w:spacing w:before="0" w:after="0" w:line="264"/>
        <w:ind w:firstLine="600"/>
        <w:jc w:val="both"/>
      </w:pPr>
      <w:r>
        <w:rPr>
          <w:rFonts w:ascii="Times New Roman" w:hAnsi="Times New Roman"/>
          <w:b/>
          <w:i w:val="false"/>
          <w:color w:val="000000"/>
          <w:sz w:val="28"/>
        </w:rPr>
        <w:t>Работа с исторической картой:</w:t>
      </w:r>
    </w:p>
    <w:p>
      <w:pPr>
        <w:spacing w:before="0" w:after="0" w:line="264"/>
        <w:ind w:firstLine="600"/>
        <w:jc w:val="both"/>
      </w:pPr>
      <w:r>
        <w:rPr>
          <w:rFonts w:ascii="Times New Roman" w:hAnsi="Times New Roman"/>
          <w:b w:val="false"/>
          <w:i w:val="false"/>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pPr>
        <w:spacing w:before="0" w:after="0" w:line="264"/>
        <w:ind w:firstLine="600"/>
        <w:jc w:val="both"/>
      </w:pPr>
      <w:r>
        <w:rPr>
          <w:rFonts w:ascii="Times New Roman" w:hAnsi="Times New Roman"/>
          <w:b/>
          <w:i w:val="false"/>
          <w:color w:val="000000"/>
          <w:sz w:val="28"/>
        </w:rPr>
        <w:t>Работа с историческими источниками:</w:t>
      </w:r>
    </w:p>
    <w:p>
      <w:pPr>
        <w:spacing w:before="0" w:after="0" w:line="264"/>
        <w:ind w:firstLine="600"/>
        <w:jc w:val="both"/>
      </w:pPr>
      <w:r>
        <w:rPr>
          <w:rFonts w:ascii="Times New Roman" w:hAnsi="Times New Roman"/>
          <w:b w:val="false"/>
          <w:i w:val="false"/>
          <w:color w:val="000000"/>
          <w:sz w:val="28"/>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pPr>
        <w:spacing w:before="0" w:after="0" w:line="264"/>
        <w:ind w:firstLine="600"/>
        <w:jc w:val="both"/>
      </w:pPr>
      <w:r>
        <w:rPr>
          <w:rFonts w:ascii="Times New Roman" w:hAnsi="Times New Roman"/>
          <w:b w:val="false"/>
          <w:i w:val="false"/>
          <w:color w:val="000000"/>
          <w:sz w:val="28"/>
        </w:rPr>
        <w:t>объяснять назначение исторического источника, раскрывать его информационную ценность;</w:t>
      </w:r>
    </w:p>
    <w:p>
      <w:pPr>
        <w:spacing w:before="0" w:after="0" w:line="264"/>
        <w:ind w:firstLine="600"/>
        <w:jc w:val="both"/>
      </w:pPr>
      <w:r>
        <w:rPr>
          <w:rFonts w:ascii="Times New Roman" w:hAnsi="Times New Roman"/>
          <w:b w:val="false"/>
          <w:i w:val="false"/>
          <w:color w:val="000000"/>
          <w:sz w:val="28"/>
        </w:rPr>
        <w:t>извлекать, сопоставлять и систематизировать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pPr>
        <w:spacing w:before="0" w:after="0" w:line="264"/>
        <w:ind w:firstLine="600"/>
        <w:jc w:val="both"/>
      </w:pPr>
      <w:r>
        <w:rPr>
          <w:rFonts w:ascii="Times New Roman" w:hAnsi="Times New Roman"/>
          <w:b/>
          <w:i w:val="false"/>
          <w:color w:val="000000"/>
          <w:sz w:val="28"/>
        </w:rPr>
        <w:t>Историческое описание (реконструкция):</w:t>
      </w:r>
    </w:p>
    <w:p>
      <w:pPr>
        <w:spacing w:before="0" w:after="0" w:line="264"/>
        <w:ind w:firstLine="600"/>
        <w:jc w:val="both"/>
      </w:pPr>
      <w:r>
        <w:rPr>
          <w:rFonts w:ascii="Times New Roman" w:hAnsi="Times New Roman"/>
          <w:b w:val="false"/>
          <w:i w:val="false"/>
          <w:color w:val="000000"/>
          <w:sz w:val="28"/>
        </w:rPr>
        <w:t>рассказывать о ключевых событиях отечественной и всеобщей истории XVIII – начала XIX в., их участниках;</w:t>
      </w:r>
    </w:p>
    <w:p>
      <w:pPr>
        <w:spacing w:before="0" w:after="0" w:line="264"/>
        <w:ind w:firstLine="600"/>
        <w:jc w:val="both"/>
      </w:pPr>
      <w:r>
        <w:rPr>
          <w:rFonts w:ascii="Times New Roman" w:hAnsi="Times New Roman"/>
          <w:b w:val="false"/>
          <w:i w:val="false"/>
          <w:color w:val="000000"/>
          <w:sz w:val="28"/>
        </w:rPr>
        <w:t>составлять характеристику (исторический портрет) известных деятелей отечественной и всеобщей истории XVIII на основе информации учебника и дополнительных материалов;</w:t>
      </w:r>
    </w:p>
    <w:p>
      <w:pPr>
        <w:spacing w:before="0" w:after="0" w:line="264"/>
        <w:ind w:firstLine="600"/>
        <w:jc w:val="both"/>
      </w:pPr>
      <w:r>
        <w:rPr>
          <w:rFonts w:ascii="Times New Roman" w:hAnsi="Times New Roman"/>
          <w:b w:val="false"/>
          <w:i w:val="false"/>
          <w:color w:val="000000"/>
          <w:sz w:val="28"/>
        </w:rPr>
        <w:t>составлять описание образа жизни различных групп населения в России и других странах в XVIII;</w:t>
      </w:r>
    </w:p>
    <w:p>
      <w:pPr>
        <w:spacing w:before="0" w:after="0" w:line="264"/>
        <w:ind w:firstLine="600"/>
        <w:jc w:val="both"/>
      </w:pPr>
      <w:r>
        <w:rPr>
          <w:rFonts w:ascii="Times New Roman" w:hAnsi="Times New Roman"/>
          <w:b w:val="false"/>
          <w:i w:val="false"/>
          <w:color w:val="000000"/>
          <w:sz w:val="28"/>
        </w:rPr>
        <w:t>представлять описание памятников материальной и художественной культуры изучаемой эпохи (в виде сообщения, аннотации).</w:t>
      </w:r>
    </w:p>
    <w:p>
      <w:pPr>
        <w:spacing w:before="0" w:after="0" w:line="264"/>
        <w:ind w:firstLine="600"/>
        <w:jc w:val="both"/>
      </w:pPr>
      <w:r>
        <w:rPr>
          <w:rFonts w:ascii="Times New Roman" w:hAnsi="Times New Roman"/>
          <w:b/>
          <w:i w:val="false"/>
          <w:color w:val="000000"/>
          <w:sz w:val="28"/>
        </w:rPr>
        <w:t>Анализ, объяснение исторических событий, явлений:</w:t>
      </w:r>
    </w:p>
    <w:p>
      <w:pPr>
        <w:spacing w:before="0" w:after="0" w:line="264"/>
        <w:ind w:firstLine="600"/>
        <w:jc w:val="both"/>
      </w:pPr>
      <w:r>
        <w:rPr>
          <w:rFonts w:ascii="Times New Roman" w:hAnsi="Times New Roman"/>
          <w:b w:val="false"/>
          <w:i w:val="false"/>
          <w:color w:val="000000"/>
          <w:sz w:val="28"/>
        </w:rPr>
        <w:t>раскрывать существенные черты экономического,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 начале XIX в. - начале XIX в., внешней политики Российской империи в системе международных отношений рассматриваемого периода;</w:t>
      </w:r>
    </w:p>
    <w:p>
      <w:pPr>
        <w:spacing w:before="0" w:after="0" w:line="264"/>
        <w:ind w:firstLine="600"/>
        <w:jc w:val="both"/>
      </w:pPr>
      <w:r>
        <w:rPr>
          <w:rFonts w:ascii="Times New Roman" w:hAnsi="Times New Roman"/>
          <w:b w:val="false"/>
          <w:i w:val="false"/>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before="0" w:after="0" w:line="264"/>
        <w:ind w:firstLine="600"/>
        <w:jc w:val="both"/>
      </w:pPr>
      <w:r>
        <w:rPr>
          <w:rFonts w:ascii="Times New Roman" w:hAnsi="Times New Roman"/>
          <w:b w:val="false"/>
          <w:i w:val="false"/>
          <w:color w:val="000000"/>
          <w:sz w:val="28"/>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pPr>
        <w:spacing w:before="0" w:after="0" w:line="264"/>
        <w:ind w:firstLine="600"/>
        <w:jc w:val="both"/>
      </w:pPr>
      <w:r>
        <w:rPr>
          <w:rFonts w:ascii="Times New Roman" w:hAnsi="Times New Roman"/>
          <w:b w:val="false"/>
          <w:i w:val="false"/>
          <w:color w:val="000000"/>
          <w:sz w:val="28"/>
        </w:rPr>
        <w:t>проводить сопоставление однотипных событий и процессов отечественной и всеобщей истории XVIII (раскрывать повторяющиеся черты исторических ситуаций, выделять черты сходства и различия).</w:t>
      </w:r>
    </w:p>
    <w:p>
      <w:pPr>
        <w:spacing w:before="0" w:after="0" w:line="264"/>
        <w:ind w:firstLine="600"/>
        <w:jc w:val="both"/>
      </w:pPr>
      <w:r>
        <w:rPr>
          <w:rFonts w:ascii="Times New Roman" w:hAnsi="Times New Roman"/>
          <w:b/>
          <w:i w:val="false"/>
          <w:color w:val="000000"/>
          <w:sz w:val="28"/>
        </w:rPr>
        <w:t>Рассмотрение исторических версий и оценок, определение своего отношения к наиболее значимым событиям и личностям прошлого:</w:t>
      </w:r>
    </w:p>
    <w:p>
      <w:pPr>
        <w:spacing w:before="0" w:after="0" w:line="264"/>
        <w:ind w:firstLine="600"/>
        <w:jc w:val="both"/>
      </w:pPr>
      <w:r>
        <w:rPr>
          <w:rFonts w:ascii="Times New Roman" w:hAnsi="Times New Roman"/>
          <w:b w:val="false"/>
          <w:i w:val="false"/>
          <w:color w:val="000000"/>
          <w:sz w:val="28"/>
        </w:rPr>
        <w:t>анализировать высказывания историков по спорным вопросам отечественной и всеобщей истории XVIII – начала XIX в.(выявлять обсуждаемую проблему, мнение автора, приводимые аргументы, оценивать степень их убедительности);</w:t>
      </w:r>
    </w:p>
    <w:p>
      <w:pPr>
        <w:spacing w:before="0" w:after="0" w:line="264"/>
        <w:ind w:firstLine="600"/>
        <w:jc w:val="both"/>
      </w:pPr>
      <w:r>
        <w:rPr>
          <w:rFonts w:ascii="Times New Roman" w:hAnsi="Times New Roman"/>
          <w:b w:val="false"/>
          <w:i w:val="false"/>
          <w:color w:val="000000"/>
          <w:sz w:val="28"/>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pPr>
        <w:spacing w:before="0" w:after="0" w:line="264"/>
        <w:ind w:firstLine="600"/>
        <w:jc w:val="both"/>
      </w:pPr>
      <w:r>
        <w:rPr>
          <w:rFonts w:ascii="Times New Roman" w:hAnsi="Times New Roman"/>
          <w:b/>
          <w:i w:val="false"/>
          <w:color w:val="000000"/>
          <w:sz w:val="28"/>
        </w:rPr>
        <w:t>Применение исторических знаний:</w:t>
      </w:r>
    </w:p>
    <w:p>
      <w:pPr>
        <w:spacing w:before="0" w:after="0" w:line="264"/>
        <w:ind w:firstLine="600"/>
        <w:jc w:val="both"/>
      </w:pPr>
      <w:r>
        <w:rPr>
          <w:rFonts w:ascii="Times New Roman" w:hAnsi="Times New Roman"/>
          <w:b w:val="false"/>
          <w:i w:val="false"/>
          <w:color w:val="000000"/>
          <w:sz w:val="28"/>
        </w:rPr>
        <w:t>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pPr>
        <w:spacing w:before="0" w:after="0" w:line="264"/>
        <w:ind w:firstLine="600"/>
        <w:jc w:val="both"/>
      </w:pPr>
      <w:r>
        <w:rPr>
          <w:rFonts w:ascii="Times New Roman" w:hAnsi="Times New Roman"/>
          <w:b w:val="false"/>
          <w:i w:val="false"/>
          <w:color w:val="000000"/>
          <w:sz w:val="28"/>
        </w:rPr>
        <w:t>выполнять учебные проекты по отечественной и всеобщей истории XVIII в. (в том числе на региональном материале).</w:t>
      </w:r>
    </w:p>
    <w:p>
      <w:pPr>
        <w:spacing w:before="0" w:after="0" w:line="264"/>
        <w:ind w:firstLine="600"/>
        <w:jc w:val="both"/>
      </w:pPr>
      <w:r>
        <w:rPr>
          <w:rFonts w:ascii="Times New Roman" w:hAnsi="Times New Roman"/>
          <w:b w:val="false"/>
          <w:i w:val="false"/>
          <w:color w:val="000000"/>
          <w:sz w:val="28"/>
        </w:rPr>
        <w:t>Предметные результаты изучения истории</w:t>
      </w:r>
      <w:r>
        <w:rPr>
          <w:rFonts w:ascii="Times New Roman" w:hAnsi="Times New Roman"/>
          <w:b/>
          <w:i w:val="false"/>
          <w:color w:val="000000"/>
          <w:sz w:val="28"/>
        </w:rPr>
        <w:t xml:space="preserve"> в 9 классе:</w:t>
      </w:r>
    </w:p>
    <w:p>
      <w:pPr>
        <w:spacing w:before="0" w:after="0" w:line="264"/>
        <w:ind w:firstLine="600"/>
        <w:jc w:val="both"/>
      </w:pPr>
      <w:r>
        <w:rPr>
          <w:rFonts w:ascii="Times New Roman" w:hAnsi="Times New Roman"/>
          <w:b/>
          <w:i w:val="false"/>
          <w:color w:val="000000"/>
          <w:sz w:val="28"/>
        </w:rPr>
        <w:t>Знание хронологии, работа с хронологией:</w:t>
      </w:r>
    </w:p>
    <w:p>
      <w:pPr>
        <w:spacing w:before="0" w:after="0" w:line="264"/>
        <w:ind w:firstLine="600"/>
        <w:jc w:val="both"/>
      </w:pPr>
      <w:r>
        <w:rPr>
          <w:rFonts w:ascii="Times New Roman" w:hAnsi="Times New Roman"/>
          <w:b w:val="false"/>
          <w:i w:val="false"/>
          <w:color w:val="000000"/>
          <w:sz w:val="28"/>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pPr>
        <w:spacing w:before="0" w:after="0" w:line="264"/>
        <w:ind w:firstLine="600"/>
        <w:jc w:val="both"/>
      </w:pPr>
      <w:r>
        <w:rPr>
          <w:rFonts w:ascii="Times New Roman" w:hAnsi="Times New Roman"/>
          <w:b w:val="false"/>
          <w:i w:val="false"/>
          <w:color w:val="000000"/>
          <w:sz w:val="28"/>
        </w:rPr>
        <w:t>выявлять синхронность (асинхронность) исторических процессов отечественной и всеобщей истории XIX ‒ начала XX в.;</w:t>
      </w:r>
    </w:p>
    <w:p>
      <w:pPr>
        <w:spacing w:before="0" w:after="0" w:line="264"/>
        <w:ind w:firstLine="600"/>
        <w:jc w:val="both"/>
      </w:pPr>
      <w:r>
        <w:rPr>
          <w:rFonts w:ascii="Times New Roman" w:hAnsi="Times New Roman"/>
          <w:b w:val="false"/>
          <w:i w:val="false"/>
          <w:color w:val="000000"/>
          <w:sz w:val="28"/>
        </w:rPr>
        <w:t>определять последовательность событий отечественной и всеобщей истории XIX ‒ начала XX в. на основе анализа причинно-следственных связей.</w:t>
      </w:r>
    </w:p>
    <w:p>
      <w:pPr>
        <w:spacing w:before="0" w:after="0" w:line="264"/>
        <w:ind w:firstLine="600"/>
        <w:jc w:val="both"/>
      </w:pPr>
      <w:r>
        <w:rPr>
          <w:rFonts w:ascii="Times New Roman" w:hAnsi="Times New Roman"/>
          <w:b/>
          <w:i w:val="false"/>
          <w:color w:val="000000"/>
          <w:sz w:val="28"/>
        </w:rPr>
        <w:t>Знание исторических фактов, работа с фактами:</w:t>
      </w:r>
    </w:p>
    <w:p>
      <w:pPr>
        <w:spacing w:before="0" w:after="0" w:line="264"/>
        <w:ind w:firstLine="600"/>
        <w:jc w:val="both"/>
      </w:pPr>
      <w:r>
        <w:rPr>
          <w:rFonts w:ascii="Times New Roman" w:hAnsi="Times New Roman"/>
          <w:b w:val="false"/>
          <w:i w:val="false"/>
          <w:color w:val="000000"/>
          <w:sz w:val="28"/>
        </w:rPr>
        <w:t>характеризовать место, обстоятельства, участников, результаты важнейших событий отечественной и всеобщей истории XIX ‒ начала XX в.;</w:t>
      </w:r>
    </w:p>
    <w:p>
      <w:pPr>
        <w:spacing w:before="0" w:after="0" w:line="264"/>
        <w:ind w:firstLine="600"/>
        <w:jc w:val="both"/>
      </w:pPr>
      <w:r>
        <w:rPr>
          <w:rFonts w:ascii="Times New Roman" w:hAnsi="Times New Roman"/>
          <w:b w:val="false"/>
          <w:i w:val="false"/>
          <w:color w:val="000000"/>
          <w:sz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pPr>
        <w:spacing w:before="0" w:after="0" w:line="264"/>
        <w:ind w:firstLine="600"/>
        <w:jc w:val="both"/>
      </w:pPr>
      <w:r>
        <w:rPr>
          <w:rFonts w:ascii="Times New Roman" w:hAnsi="Times New Roman"/>
          <w:b/>
          <w:i w:val="false"/>
          <w:color w:val="000000"/>
          <w:sz w:val="28"/>
        </w:rPr>
        <w:t>Работа с исторической картой:</w:t>
      </w:r>
    </w:p>
    <w:p>
      <w:pPr>
        <w:spacing w:before="0" w:after="0" w:line="264"/>
        <w:ind w:firstLine="600"/>
        <w:jc w:val="both"/>
      </w:pPr>
      <w:r>
        <w:rPr>
          <w:rFonts w:ascii="Times New Roman" w:hAnsi="Times New Roman"/>
          <w:b w:val="false"/>
          <w:i w:val="false"/>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pPr>
        <w:spacing w:before="0" w:after="0" w:line="264"/>
        <w:ind w:firstLine="600"/>
        <w:jc w:val="both"/>
      </w:pPr>
      <w:r>
        <w:rPr>
          <w:rFonts w:ascii="Times New Roman" w:hAnsi="Times New Roman"/>
          <w:b w:val="false"/>
          <w:i w:val="false"/>
          <w:color w:val="000000"/>
          <w:sz w:val="28"/>
        </w:rPr>
        <w:t>определять на основе карты влияние географического фактора на развитие различных сфер жизни страны (группы стран).</w:t>
      </w:r>
    </w:p>
    <w:p>
      <w:pPr>
        <w:spacing w:before="0" w:after="0" w:line="264"/>
        <w:ind w:firstLine="600"/>
        <w:jc w:val="both"/>
      </w:pPr>
      <w:r>
        <w:rPr>
          <w:rFonts w:ascii="Times New Roman" w:hAnsi="Times New Roman"/>
          <w:b/>
          <w:i w:val="false"/>
          <w:color w:val="000000"/>
          <w:sz w:val="28"/>
        </w:rPr>
        <w:t>Работа с историческими источниками:</w:t>
      </w:r>
    </w:p>
    <w:p>
      <w:pPr>
        <w:spacing w:before="0" w:after="0" w:line="264"/>
        <w:ind w:firstLine="600"/>
        <w:jc w:val="both"/>
      </w:pPr>
      <w:r>
        <w:rPr>
          <w:rFonts w:ascii="Times New Roman" w:hAnsi="Times New Roman"/>
          <w:b w:val="false"/>
          <w:i w:val="false"/>
          <w:color w:val="000000"/>
          <w:sz w:val="28"/>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pPr>
        <w:spacing w:before="0" w:after="0" w:line="264"/>
        <w:ind w:firstLine="600"/>
        <w:jc w:val="both"/>
      </w:pPr>
      <w:r>
        <w:rPr>
          <w:rFonts w:ascii="Times New Roman" w:hAnsi="Times New Roman"/>
          <w:b w:val="false"/>
          <w:i w:val="false"/>
          <w:color w:val="000000"/>
          <w:sz w:val="28"/>
        </w:rPr>
        <w:t>определять тип и вид источника (письменного, визуального);</w:t>
      </w:r>
    </w:p>
    <w:p>
      <w:pPr>
        <w:spacing w:before="0" w:after="0" w:line="264"/>
        <w:ind w:firstLine="600"/>
        <w:jc w:val="both"/>
      </w:pPr>
      <w:r>
        <w:rPr>
          <w:rFonts w:ascii="Times New Roman" w:hAnsi="Times New Roman"/>
          <w:b w:val="false"/>
          <w:i w:val="false"/>
          <w:color w:val="000000"/>
          <w:sz w:val="28"/>
        </w:rPr>
        <w:t>выявлять принадлежность источника определенному лицу, социальной группе, общественному течению и другим;</w:t>
      </w:r>
    </w:p>
    <w:p>
      <w:pPr>
        <w:spacing w:before="0" w:after="0" w:line="264"/>
        <w:ind w:firstLine="600"/>
        <w:jc w:val="both"/>
      </w:pPr>
      <w:r>
        <w:rPr>
          <w:rFonts w:ascii="Times New Roman" w:hAnsi="Times New Roman"/>
          <w:b w:val="false"/>
          <w:i w:val="false"/>
          <w:color w:val="000000"/>
          <w:sz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pPr>
        <w:spacing w:before="0" w:after="0" w:line="264"/>
        <w:ind w:firstLine="600"/>
        <w:jc w:val="both"/>
      </w:pPr>
      <w:r>
        <w:rPr>
          <w:rFonts w:ascii="Times New Roman" w:hAnsi="Times New Roman"/>
          <w:b w:val="false"/>
          <w:i w:val="false"/>
          <w:color w:val="000000"/>
          <w:sz w:val="28"/>
        </w:rPr>
        <w:t>различать в тексте письменных источников факты и интерпретации событий прошлого.</w:t>
      </w:r>
    </w:p>
    <w:p>
      <w:pPr>
        <w:spacing w:before="0" w:after="0" w:line="264"/>
        <w:ind w:firstLine="600"/>
        <w:jc w:val="both"/>
      </w:pPr>
      <w:r>
        <w:rPr>
          <w:rFonts w:ascii="Times New Roman" w:hAnsi="Times New Roman"/>
          <w:b/>
          <w:i w:val="false"/>
          <w:color w:val="000000"/>
          <w:sz w:val="28"/>
        </w:rPr>
        <w:t>Историческое описание (реконструкция):</w:t>
      </w:r>
    </w:p>
    <w:p>
      <w:pPr>
        <w:spacing w:before="0" w:after="0" w:line="264"/>
        <w:ind w:firstLine="600"/>
        <w:jc w:val="both"/>
      </w:pPr>
      <w:r>
        <w:rPr>
          <w:rFonts w:ascii="Times New Roman" w:hAnsi="Times New Roman"/>
          <w:b w:val="false"/>
          <w:i w:val="false"/>
          <w:color w:val="000000"/>
          <w:sz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pPr>
        <w:spacing w:before="0" w:after="0" w:line="264"/>
        <w:ind w:firstLine="600"/>
        <w:jc w:val="both"/>
      </w:pPr>
      <w:r>
        <w:rPr>
          <w:rFonts w:ascii="Times New Roman" w:hAnsi="Times New Roman"/>
          <w:b w:val="false"/>
          <w:i w:val="false"/>
          <w:color w:val="000000"/>
          <w:sz w:val="28"/>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pPr>
        <w:spacing w:before="0" w:after="0" w:line="264"/>
        <w:ind w:firstLine="600"/>
        <w:jc w:val="both"/>
      </w:pPr>
      <w:r>
        <w:rPr>
          <w:rFonts w:ascii="Times New Roman" w:hAnsi="Times New Roman"/>
          <w:b w:val="false"/>
          <w:i w:val="false"/>
          <w:color w:val="000000"/>
          <w:sz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pPr>
        <w:spacing w:before="0" w:after="0" w:line="264"/>
        <w:ind w:firstLine="600"/>
        <w:jc w:val="both"/>
      </w:pPr>
      <w:r>
        <w:rPr>
          <w:rFonts w:ascii="Times New Roman" w:hAnsi="Times New Roman"/>
          <w:b w:val="false"/>
          <w:i w:val="false"/>
          <w:color w:val="000000"/>
          <w:sz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pPr>
        <w:spacing w:before="0" w:after="0" w:line="264"/>
        <w:ind w:firstLine="600"/>
        <w:jc w:val="both"/>
      </w:pPr>
      <w:r>
        <w:rPr>
          <w:rFonts w:ascii="Times New Roman" w:hAnsi="Times New Roman"/>
          <w:b/>
          <w:i w:val="false"/>
          <w:color w:val="000000"/>
          <w:sz w:val="28"/>
        </w:rPr>
        <w:t>Анализ, объяснение исторических событий, явлений:</w:t>
      </w:r>
    </w:p>
    <w:p>
      <w:pPr>
        <w:spacing w:before="0" w:after="0" w:line="264"/>
        <w:ind w:firstLine="600"/>
        <w:jc w:val="both"/>
      </w:pPr>
      <w:r>
        <w:rPr>
          <w:rFonts w:ascii="Times New Roman" w:hAnsi="Times New Roman"/>
          <w:b w:val="false"/>
          <w:i w:val="false"/>
          <w:color w:val="000000"/>
          <w:sz w:val="28"/>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pPr>
        <w:spacing w:before="0" w:after="0" w:line="264"/>
        <w:ind w:firstLine="600"/>
        <w:jc w:val="both"/>
      </w:pPr>
      <w:r>
        <w:rPr>
          <w:rFonts w:ascii="Times New Roman" w:hAnsi="Times New Roman"/>
          <w:b w:val="false"/>
          <w:i w:val="false"/>
          <w:color w:val="000000"/>
          <w:sz w:val="28"/>
        </w:rPr>
        <w:t>объяснять смысл ключевых понятий, относящихся к данной эпохе отечественной и всеобщей истории; соотносить общие понятия и факты;</w:t>
      </w:r>
    </w:p>
    <w:p>
      <w:pPr>
        <w:spacing w:before="0" w:after="0" w:line="264"/>
        <w:ind w:firstLine="600"/>
        <w:jc w:val="both"/>
      </w:pPr>
      <w:r>
        <w:rPr>
          <w:rFonts w:ascii="Times New Roman" w:hAnsi="Times New Roman"/>
          <w:b w:val="false"/>
          <w:i w:val="false"/>
          <w:color w:val="000000"/>
          <w:sz w:val="28"/>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pPr>
        <w:spacing w:before="0" w:after="0" w:line="264"/>
        <w:ind w:firstLine="600"/>
        <w:jc w:val="both"/>
      </w:pPr>
      <w:r>
        <w:rPr>
          <w:rFonts w:ascii="Times New Roman" w:hAnsi="Times New Roman"/>
          <w:b w:val="false"/>
          <w:i w:val="false"/>
          <w:color w:val="000000"/>
          <w:sz w:val="28"/>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pPr>
        <w:spacing w:before="0" w:after="0" w:line="264"/>
        <w:ind w:firstLine="600"/>
        <w:jc w:val="both"/>
      </w:pPr>
      <w:r>
        <w:rPr>
          <w:rFonts w:ascii="Times New Roman" w:hAnsi="Times New Roman"/>
          <w:b/>
          <w:i w:val="false"/>
          <w:color w:val="000000"/>
          <w:sz w:val="28"/>
        </w:rPr>
        <w:t>Рассмотрение исторических версий и оценок, определение своего отношения к наиболее значимым событиям и личностям прошлого:</w:t>
      </w:r>
    </w:p>
    <w:p>
      <w:pPr>
        <w:spacing w:before="0" w:after="0" w:line="264"/>
        <w:ind w:firstLine="600"/>
        <w:jc w:val="both"/>
      </w:pPr>
      <w:r>
        <w:rPr>
          <w:rFonts w:ascii="Times New Roman" w:hAnsi="Times New Roman"/>
          <w:b w:val="false"/>
          <w:i w:val="false"/>
          <w:color w:val="000000"/>
          <w:sz w:val="28"/>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pPr>
        <w:spacing w:before="0" w:after="0" w:line="264"/>
        <w:ind w:firstLine="600"/>
        <w:jc w:val="both"/>
      </w:pPr>
      <w:r>
        <w:rPr>
          <w:rFonts w:ascii="Times New Roman" w:hAnsi="Times New Roman"/>
          <w:b w:val="false"/>
          <w:i w:val="false"/>
          <w:color w:val="000000"/>
          <w:sz w:val="28"/>
        </w:rPr>
        <w:t>оценивать степень убедительности предложенных точек зрения, формулировать и аргументировать свое мнение;</w:t>
      </w:r>
    </w:p>
    <w:p>
      <w:pPr>
        <w:spacing w:before="0" w:after="0" w:line="264"/>
        <w:ind w:firstLine="600"/>
        <w:jc w:val="both"/>
      </w:pPr>
      <w:r>
        <w:rPr>
          <w:rFonts w:ascii="Times New Roman" w:hAnsi="Times New Roman"/>
          <w:b w:val="false"/>
          <w:i w:val="false"/>
          <w:color w:val="000000"/>
          <w:sz w:val="28"/>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pPr>
        <w:spacing w:before="0" w:after="0" w:line="264"/>
        <w:ind w:firstLine="600"/>
        <w:jc w:val="both"/>
      </w:pPr>
      <w:r>
        <w:rPr>
          <w:rFonts w:ascii="Times New Roman" w:hAnsi="Times New Roman"/>
          <w:b/>
          <w:i w:val="false"/>
          <w:color w:val="000000"/>
          <w:sz w:val="28"/>
        </w:rPr>
        <w:t>Применение исторических знаний:</w:t>
      </w:r>
    </w:p>
    <w:p>
      <w:pPr>
        <w:spacing w:before="0" w:after="0" w:line="264"/>
        <w:ind w:firstLine="600"/>
        <w:jc w:val="both"/>
      </w:pPr>
      <w:r>
        <w:rPr>
          <w:rFonts w:ascii="Times New Roman" w:hAnsi="Times New Roman"/>
          <w:b w:val="false"/>
          <w:i w:val="false"/>
          <w:color w:val="000000"/>
          <w:sz w:val="28"/>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pPr>
        <w:spacing w:before="0" w:after="0" w:line="264"/>
        <w:ind w:firstLine="600"/>
        <w:jc w:val="both"/>
      </w:pPr>
      <w:r>
        <w:rPr>
          <w:rFonts w:ascii="Times New Roman" w:hAnsi="Times New Roman"/>
          <w:b w:val="false"/>
          <w:i w:val="false"/>
          <w:color w:val="000000"/>
          <w:sz w:val="28"/>
        </w:rPr>
        <w:t>выполнять учебные проекты по отечественной и всеобщей истории XIX ‒ начала ХХ в. (в том числе на региональном материале);</w:t>
      </w:r>
    </w:p>
    <w:p>
      <w:pPr>
        <w:spacing w:before="0" w:after="0" w:line="264"/>
        <w:ind w:firstLine="600"/>
        <w:jc w:val="both"/>
      </w:pPr>
      <w:r>
        <w:rPr>
          <w:rFonts w:ascii="Times New Roman" w:hAnsi="Times New Roman"/>
          <w:b w:val="false"/>
          <w:i w:val="false"/>
          <w:color w:val="000000"/>
          <w:sz w:val="28"/>
        </w:rPr>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bookmarkStart w:name="block-91725927" w:id="11"/>
    <w:p>
      <w:pPr>
        <w:sectPr>
          <w:pgSz w:w="11906" w:h="16383" w:orient="portrait"/>
        </w:sectPr>
      </w:pPr>
    </w:p>
    <w:bookmarkEnd w:id="11"/>
    <w:bookmarkEnd w:id="10"/>
    <w:bookmarkStart w:name="block-91725925" w:id="12"/>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p>
          <w:p>
            <w:pPr>
              <w:jc w:val="left"/>
            </w:pPr>
            <w:r>
              <w:rPr>
                <w:sz w:val="24"/>
              </w:rPr>
              <w:pict>
                <v:rect style="width:0;height:1.5pt" id="_x0000_i1025" o:hr="t" o:hrstd="t" o:hralign="center" stroked="f" fillcolor="#a0a0a0"/>
              </w:pic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История Древнего мира</w:t>
            </w:r>
          </w:p>
        </w:tc>
      </w:tr>
      <w:tr>
        <w:trPr>
          <w:trHeight w:val="30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Первобытное общество</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57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Древний мир</w:t>
            </w: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Древний мир. Древний Восток</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Древний Египет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Древние цивилизации Месопотамии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Восточное Средиземноморье в древности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Ассирия. Персидская держава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Древняя Индия. Древний Китай</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Древняя Греция. Эллинизм</w:t>
            </w: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Древнейшая Греция</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Греческие полисы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Древней Греции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Македонские завоевания. Эллинизм</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Древний Рим</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Возникновение Римского государства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Римские завоевания в Средиземноморье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Поздняя Римская республика. Гражданские войны</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Расцвет и падение Римской империи. Культура Древнего Рима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Курс «История нашего края»</w:t>
            </w: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57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 по разделу, курсу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756"/>
        <w:gridCol w:w="2240"/>
        <w:gridCol w:w="1469"/>
        <w:gridCol w:w="2513"/>
        <w:gridCol w:w="2631"/>
        <w:gridCol w:w="3985"/>
      </w:tblGrid>
      <w:tr>
        <w:trPr>
          <w:trHeight w:val="435" w:hRule="atLeast"/>
          <w:trHeight w:val="144" w:hRule="atLeast"/>
        </w:trPr>
        <w:tc>
          <w:tcPr>
            <w:tcW w:w="52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46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4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Всеобщая история. История Средних веков. V – конец XV вв.</w:t>
            </w:r>
          </w:p>
        </w:tc>
      </w:tr>
      <w:tr>
        <w:trPr>
          <w:trHeight w:val="300"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Европа в раннее Средневековье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Мусульманская цивилизация в VII—XI вв.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Средневековое европейское общество</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109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Расцвет Средневековья в Западной Европе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136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и народы Азии, Африки и Америки в Средние века</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Средневековья</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История России с IX до начала XVI вв.</w:t>
            </w:r>
          </w:p>
        </w:tc>
      </w:tr>
      <w:tr>
        <w:trPr>
          <w:trHeight w:val="300"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217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Великое переселение народов на территории современной России. Государство Русь</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109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земли в середине XII — начале XIII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земли в середине XIII — XIV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109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единого Российского государства</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Курс «История нашего края»</w:t>
            </w:r>
          </w:p>
        </w:tc>
      </w:tr>
      <w:tr>
        <w:trPr>
          <w:trHeight w:val="55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100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 по разделу, курсу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4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8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Всеобщая история. История Нового времени. Конец XV — XVII в.</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Эпоха Великих географических открытий</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Европа в XVI-XVII вв.: традиции и новизна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Азии и Африки в XVI—XVII вв.</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История России. XVI— конец XVII вв.</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XVI в.</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21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Смута в России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при первых Романовых</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Курс «История нашего края»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7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 по разделу, курсу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756"/>
        <w:gridCol w:w="2240"/>
        <w:gridCol w:w="1469"/>
        <w:gridCol w:w="2513"/>
        <w:gridCol w:w="2631"/>
        <w:gridCol w:w="3985"/>
      </w:tblGrid>
      <w:tr>
        <w:trPr>
          <w:trHeight w:val="300" w:hRule="atLeast"/>
          <w:trHeight w:val="144" w:hRule="atLeast"/>
        </w:trPr>
        <w:tc>
          <w:tcPr>
            <w:tcW w:w="52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46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4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Всеобщая история. История Нового времени. XVIII – начало XIX в.</w:t>
            </w:r>
          </w:p>
        </w:tc>
      </w:tr>
      <w:tr>
        <w:trPr>
          <w:trHeight w:val="300"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300"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Век перемен</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революционной эпохи</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2400"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Азии, Африки и Латинской Америки в XVIII — начале XIX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История России XVIII – начало XIX в.</w:t>
            </w:r>
          </w:p>
        </w:tc>
      </w:tr>
      <w:tr>
        <w:trPr>
          <w:trHeight w:val="300"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9" w:type="dxa"/>
            <w:tcBorders/>
            <w:tcMar>
              <w:top w:w="50" w:type="dxa"/>
              <w:left w:w="100" w:type="dxa"/>
            </w:tcMar>
            <w:vAlign w:val="center"/>
          </w:tcPr>
          <w:p>
            <w:pPr>
              <w:spacing w:before="0" w:after="0" w:line="276"/>
              <w:ind w:left="135"/>
              <w:jc w:val="center"/>
            </w:pP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Рождение Российской империи</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21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109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после Петра I. Дворцовые перевороты</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136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1760-1790-х гг. Правление Екатерины II и Павла I</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21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136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Культурное пространство Российской империи в XVIII в.</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825" w:hRule="atLeast"/>
          <w:trHeight w:val="144" w:hRule="atLeast"/>
        </w:trPr>
        <w:tc>
          <w:tcPr>
            <w:tcW w:w="52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Политика правительства Александра I</w:t>
            </w:r>
          </w:p>
        </w:tc>
        <w:tc>
          <w:tcPr>
            <w:tcW w:w="10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41" w:type="dxa"/>
            <w:tcBorders/>
            <w:tcMar>
              <w:top w:w="50" w:type="dxa"/>
              <w:left w:w="100" w:type="dxa"/>
            </w:tcMar>
            <w:vAlign w:val="center"/>
          </w:tcPr>
          <w:p>
            <w:pPr>
              <w:spacing w:before="0" w:after="0" w:line="276"/>
              <w:ind w:left="135"/>
              <w:jc w:val="center"/>
            </w:pPr>
          </w:p>
        </w:tc>
        <w:tc>
          <w:tcPr>
            <w:tcW w:w="278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4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8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Всеобщая история. История Нового времени. XIХ — начало ХХ в.</w:t>
            </w: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индустриальной эпохи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63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Европы и Америки в первой половине XIX в.: трудный выбор пути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36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Страны Запада в конце XIX — начале XX в.: расцвет в тени катастрофы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Азия, Африка и Латинская Америка в XIX — начале XX в.</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История России. Российская империя во второй четверти XIX - начале XX в.</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Политика правительства Николая I</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36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Культурное пространство империи в первой половине XIX в.</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36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Социальная и правовая модернизация страны при Александре II</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1880—1890-х гг.</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36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Культурное пространство империи во второй половине XIX в.</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Этнокультурный облик империи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Общественная жизнь и общественное движение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на пороге XX в.</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45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41" w:type="dxa"/>
            <w:tcBorders/>
            <w:tcMar>
              <w:top w:w="50" w:type="dxa"/>
              <w:left w:w="100" w:type="dxa"/>
            </w:tcMar>
            <w:vAlign w:val="center"/>
          </w:tcPr>
          <w:p>
            <w:pPr>
              <w:jc w:val="left"/>
            </w:pPr>
          </w:p>
        </w:tc>
      </w:tr>
    </w:tbl>
    <w:p>
      <w:pPr>
        <w:sectPr>
          <w:pgSz w:w="16383" w:h="11906" w:orient="landscape"/>
        </w:sectPr>
      </w:pPr>
    </w:p>
    <w:bookmarkStart w:name="block-91725925" w:id="13"/>
    <w:p>
      <w:pPr>
        <w:sectPr>
          <w:pgSz w:w="16383" w:h="11906" w:orient="landscape"/>
        </w:sectPr>
      </w:pPr>
    </w:p>
    <w:bookmarkEnd w:id="13"/>
    <w:bookmarkEnd w:id="12"/>
    <w:bookmarkStart w:name="block-91725926" w:id="14"/>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Древнейшие люди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Первобытные охотники и собиратели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Верования и искусство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Возникновение земледелия, скотоводства и ремесла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"История Древнего мира. Первобытное общество"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Древний мир: понятие, хронологические рамки, карта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Возникновение Древнеегипетского государства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Общество Древнего Египта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Общество Древнего Египта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Расцвет Древнеегипетского государства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Религия Древнего Египта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 искусство в Древнем Египте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"Древний Египет"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Возникновение первых государств в Древнем Междуречье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Вавилонское царство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"Древние цивилизации Месопотамии"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Финикия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Древняя Палестина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"Восточное Средиземноморье в древности"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Ассирийская держава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Персидское царство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"Ассирия. Персидская держава"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Древняя Индия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Древний Китай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Религия и культура Древней Индии и Древнего Китая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"Древняя Индия. Древний Китай"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"Древний Восток"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греческой цивилизации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Верования древних греков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Поэмы Гомера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Государство-полис в Древней Греции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Великая греческая колонизация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Северное Причерноморье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Древние Афины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Древняя Спарта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Греко-персидские войны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Афинская демократия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Древней Греции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древних греков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в Древней Греции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Театр в жизни древних греков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Священный огонь Олимпии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"Древняя Греция"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Ослабление Эллады. Возвышение Македонии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Походы Александра Македонского на Восток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царства Птолемеев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"Древняя Греция. Эллинизм"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римской истории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Семь римских царей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республики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Нравы, обычаи, религия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Завоевание Римом Италии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Пунические войны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Завоевание Восточного Средиземноморья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Гражданские войны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Рабство в Риме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Рабство в Риме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Римское государство в I в. до н. э.</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Римская империя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Династии римских императоров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Возникновение христианства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 культура Древнего Рима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 культура Древнего Рима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 и досуг римлян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Поздняя империя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"Древний Рим"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6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Историческое и культурное наследие цивилизаций Древнего мира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Введение.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Древние жители нашего края.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Кочевники донских степей.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Сарматы в донских степях.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греческая колония Нижнего Дона.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Звериный стиль в мировой культуре и на Дону.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Урок- обобщение по теме "Наш край в древности".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Проектная деятельность обучающихся по теме "Наш край в древности".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Великое переселение народов в донских степях.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Хазары и Дон.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Славяне на Нижнем Дону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Новые хозяева донских степей. Печенеги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Новые хозяева донских степей. Половцы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Донские степи под вла-стью Золотой Орды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Золотоордынский Азак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Итальянцы в Приазовье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Подонье и Приазовье в XV–XVI вв.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Урок-обобщение по теме «Наш край в V – XV вв.»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края/Всероссийская проверочная работа Проектная деятельность обучающихся по теме «Наш край в V – XV вв.»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Донская земля в XVI 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Образ жизни донских ка-заков в XVI 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Войско Донское и Рус-ское царство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Войско Донское и Рус-ское царство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Воинское искусство дон-ских казаков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Воинское искусство дон-ских казаков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Участие донских казаков в войнах России в XVI 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Участие донских казаков в войнах России в XVI 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Культура донских казаков в XVI 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Урок-обобщение по теме «Наш край в XVI 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Проектная деятельность обучающихся по теме «Наш край в XVI 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Музеи Ростовской обла-сти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Музеи Ростовской обла-сти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Моя малая родина (район, город, сельское поселение) до XVII 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Итоговое обобщение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 Древности к Средневековью: Рим, варвары и христианская Церковь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Византийская империя и ее соседи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 королевства Хлодвига к империи Карла Великого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Европа в IX - XI вв.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Возникновение ислама и государства у арабов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Арабский халифат, его расцвет и распад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темам "Европа в раннее Средневековье", "Мусульманская цивилизация в VII - XI вв."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Сеньоры и вассалы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Католическая Церковь и духовенство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Крестьяне и горожане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Крестовые походы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Англия, Франция и государства Пиренейского полуострова в XI - начале XIV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Англия, Франция и государства Пиренейского полуострова в XI - начале XIV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Священная Римская империя и ее соседи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Западноевропейская культура в XI - XIV вв.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темам "Средневековое европейское общество", "Расцвет Средневековья в Западной Европе"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Кочевники Великой степи и их соседи в Средние века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Китай и Япония в Средние века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7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Китай и Япония в Средние века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Индия в Средние века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Народы и государства Африки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Цивилизации доколумбовой Америки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Европа в XIV - первой половине XV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Европа в XIV - первой половине XV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Гибель Византии и возникновение Османской империи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Европа на пороге Нового времени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"Историческое и культурное наследие Средних веков"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Великое переселение народов. Восточная Европа и Северная Азия в I-м тыс. н. э.</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Восточные славяне и их соседи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Восточные славяне и их соседи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династии Рюриковичей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Русь при Игоре, Ольге, Святославе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Русь при Игоре, Ольге, Святославе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Русь при Владимире Святом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Русь при Владимире Святом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Расцвет Руси при Ярославе Мудром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Наследники Ярослава Мудрого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Наследники Ярослава Мудрого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7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Русь при Владимире Мономахе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по теме "Великое переселение народов на территории современной России. Государство Русь"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"Великое переселение народов на территории современной России. Государство Русь"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Политическая раздробленность Руси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Владимиро-Суздальская земля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Владимиро-Суздальская земля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Новгородская земля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Новгородская земля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Юго-Западная Русь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быт в IX - начале XIII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быт в IX - начале XIII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"Русские земли в середине XII - начале XIII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"Русские земли в середине XII - начале XIII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"Русские земли в середине XII - начале XIII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Чингисхан и его империя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Натиск на русские земли с востока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Натиск на русские земли с востока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агрессии с запада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63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агрессии с запада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земли и Золотая Орда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земли и Золотая Орда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Русь и Великое княжество Литовское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Русь и Великое княжество Литовское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Северо-Восточная Русь в конце XIII - начале XIV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Возвышение Москвы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Победа на Куликовом поле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Победа на Куликовом поле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"Русские земли в середине XIII - XIV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"Русские земли в середине XIII - XIV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"Русские земли и их соседи в середине XIII - XIV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Московское княжество в конце XIV - первой половине XV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Московское княжество в конце XIV - первой половине XV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Иван III — государь всея Руси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Иван III — государь всея Руси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Российское государство и общество во второй половине XV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Российское государство и общество во второй половине XV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6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Правление Василия III</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Правление Василия III</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во второй половине XIII - первой трети XVI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во второй половине XIII - первой трети XVI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по теме "Создание единого Российского государства"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"Создание единого Российского государства"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Итоговое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Итоговое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Итоговое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Донская земля XVII века – край казачий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края/Всероссийская проверочная работа Войско Донское в эпоху социальных потрясений XVII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Боевые действия Войска Донского в XVII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Культура донских каза-ков XVII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Донской край в составе Российской империи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Социально-экономическое развитие Донского края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Развитие городов Донского края в XVIII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Участие донских каза-ков в войнах Россий-ской империи в XVIII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Культура Дона в XVIII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Политическая и военная организация нашего края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Социально-экономическое развитие Донской земли в XIX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Города Донского края в XIX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Участие донских казаков в войнах Российской империи в первой половине XIX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Участие донских казаков в войнах Российской империи во второй половине XIX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Культура Области Вой-ска Донского в XIX 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Итоговое обобщение курса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Проектная деятельность обучающихся по курсу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690"/>
        <w:gridCol w:w="2560"/>
        <w:gridCol w:w="1219"/>
        <w:gridCol w:w="2222"/>
        <w:gridCol w:w="2361"/>
        <w:gridCol w:w="1679"/>
        <w:gridCol w:w="2863"/>
      </w:tblGrid>
      <w:tr>
        <w:trPr>
          <w:trHeight w:val="300" w:hRule="atLeast"/>
          <w:trHeight w:val="144" w:hRule="atLeast"/>
        </w:trPr>
        <w:tc>
          <w:tcPr>
            <w:tcW w:w="48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7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0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2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5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5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5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на заре Нового времени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Великие географические открытия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Колониальные империи раннего Нового времени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6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"Эпоха Великих географических открытий"</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36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Сельский и городской мир в эпоху зарождения капитализма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общество, государство</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Реформация и Контрреформация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Германские земли и держава австрийских Габсбургов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Испанская монархия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Нидерланды: путь к расцвету</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Франция: становление абсолютизма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Англия в XVI - начале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Век революций в Англии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Сила и слабость Речи Посполитой</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XVI - XVII вв.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XVI - XVII вв.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70"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эпохи Возрождения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эпохи Возрождения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XVII в.: барокко и классицизм</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Научная революция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6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"Европа в XVI - XVII вв.: традиции и новизна"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36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"Европа в XVI - XVII вв.: традиции и новизна"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Османская империя и Иран: могущество и упадок</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Индия в эпоху Великих Моголов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Китай и Япония: в поисках стабильности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Африка: разные судьбы государств и народов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244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итогового повторения, обобщения и контроля "Историческое и культурное наследие Раннего Нового времени"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1533 - 1547 гг.</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в 1533 - 1547 гг.</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царствования Ивана IV</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царствования Ивана IV</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36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Русское общество в XVI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Русское общество в XVI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Военные реформы Ивана IV и Избранной рады</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Военные реформы Ивана IV и Избранной рады</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Наследники Золотой Орды в середине XVI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Присоединение Поволжья. Начало Ливонской войны</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Присоединение Поволжья. Начало Ливонской войны</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Падение Избранной рады и введение опричнины</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Падение Избранной рады и введение опричнины</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Завершение эпохи Ивана Грозного</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Завершение эпохи Ивана Грозного</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при царе Федоре Ивановиче</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при царе Федоре Ивановиче</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культуры в XVI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Духовная жизнь общества в XVI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"Россия в XVI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"Россия в XVI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23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преддверии грозных испытаний: кризис власти и общества на рубеже XVI - XVII вв.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Смуты. Самозванец на троне</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Смуты. Самозванец на троне</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Апогей Смуты. "Всеконечное разорение"</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Апогей Смуты. "Всеконечное разорение"</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Спасители Отечества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Спасители Отечества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Завершение Смуты и иностранной интервенции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Завершение Смуты и иностранной интервенции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"Смута в России"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"Смута в России"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"Смута в России"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6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"Куда соха ходила..." Социально-экономическое развитие России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6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"Куда соха ходила..." Социально-экономическое развитие России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8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Сословия в XVII в.: верхи общества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Сословия в XVII в.: низы общества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Государственное устройство России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Государственное устройство России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политика царя Алексея Михайловича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36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"Государство правит по своей воле..." На путях к абсолютной монархии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36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"Государство правит по своей воле..." На путях к абсолютной монархии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Русская церковь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Русская церковь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Социальное противостояние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Социальное противостояние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России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России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36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"Встречь солнцу": освоение Сибири и Дальнего Востока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политика царя Федора Алексеевича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России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России в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55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человека XVII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36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"Россия при первых Романовых"</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"Россия при первых Романовых"</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Уроки итогового повторения и контроля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Уроки итогового повторения и контроля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Донской край на пороге XX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244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края/Всероссийская проверочная работа Донской край в годы Первой российской революции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6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Донской край в годы Первой российской ре-волюции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Донской край в Первой мировой войне</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 и Великая россий-ская революция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36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 и Великая российская революция</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208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Донской край в 20– 30-е гг. XX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Донской край в 20– 30-е гг. XX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6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Донской край в годы Великой Отечественной войны</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6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Донской край в годы Великой Отечественной войны</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63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Ростовская область в послевоенный период (1945–1953)</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90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Ростовская область в середине 1950-х — пер-вой половине 1960-х гг.</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90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Ростовская область в середине 1960-х — пер-вой половине 1980-х гг. XX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Ростовская область в период перестройки</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109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Ростовская область в период распада СССР</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Ростовская область в ХХI в.</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825" w:hRule="atLeast"/>
          <w:trHeight w:val="144" w:hRule="atLeast"/>
        </w:trPr>
        <w:tc>
          <w:tcPr>
            <w:tcW w:w="48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нашего края Итоговое обобщение курса</w:t>
            </w:r>
          </w:p>
        </w:tc>
        <w:tc>
          <w:tcPr>
            <w:tcW w:w="85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5" w:type="dxa"/>
            <w:tcBorders/>
            <w:tcMar>
              <w:top w:w="50" w:type="dxa"/>
              <w:left w:w="100" w:type="dxa"/>
            </w:tcMar>
            <w:vAlign w:val="center"/>
          </w:tcPr>
          <w:p>
            <w:pPr>
              <w:spacing w:before="0" w:after="0" w:line="276"/>
              <w:ind w:left="135"/>
              <w:jc w:val="center"/>
            </w:pPr>
          </w:p>
        </w:tc>
        <w:tc>
          <w:tcPr>
            <w:tcW w:w="1652" w:type="dxa"/>
            <w:tcBorders/>
            <w:tcMar>
              <w:top w:w="50" w:type="dxa"/>
              <w:left w:w="100" w:type="dxa"/>
            </w:tcMar>
            <w:vAlign w:val="center"/>
          </w:tcPr>
          <w:p>
            <w:pPr>
              <w:spacing w:before="0" w:after="0" w:line="276"/>
              <w:ind w:left="135"/>
              <w:jc w:val="center"/>
            </w:pPr>
          </w:p>
        </w:tc>
        <w:tc>
          <w:tcPr>
            <w:tcW w:w="1175" w:type="dxa"/>
            <w:tcBorders/>
            <w:tcMar>
              <w:top w:w="50" w:type="dxa"/>
              <w:left w:w="100" w:type="dxa"/>
            </w:tcMar>
            <w:vAlign w:val="center"/>
          </w:tcPr>
          <w:p>
            <w:pPr>
              <w:spacing w:before="0" w:after="0"/>
              <w:ind w:left="135"/>
              <w:jc w:val="left"/>
            </w:pPr>
          </w:p>
        </w:tc>
        <w:tc>
          <w:tcPr>
            <w:tcW w:w="2004" w:type="dxa"/>
            <w:tcBorders/>
            <w:tcMar>
              <w:top w:w="50" w:type="dxa"/>
              <w:left w:w="100" w:type="dxa"/>
            </w:tcMar>
            <w:vAlign w:val="center"/>
          </w:tcPr>
          <w:p>
            <w:pPr>
              <w:spacing w:before="0" w:after="0"/>
              <w:ind w:left="135"/>
              <w:jc w:val="left"/>
            </w:pPr>
          </w:p>
        </w:tc>
      </w:tr>
      <w:tr>
        <w:trPr>
          <w:trHeight w:val="79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4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5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692"/>
        <w:gridCol w:w="2531"/>
        <w:gridCol w:w="1224"/>
        <w:gridCol w:w="2228"/>
        <w:gridCol w:w="2367"/>
        <w:gridCol w:w="1684"/>
        <w:gridCol w:w="2868"/>
      </w:tblGrid>
      <w:tr>
        <w:trPr>
          <w:trHeight w:val="300" w:hRule="atLeast"/>
          <w:trHeight w:val="144" w:hRule="atLeast"/>
        </w:trPr>
        <w:tc>
          <w:tcPr>
            <w:tcW w:w="48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78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00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Преображение Европы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Эпоха Просвещения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Общество Старого порядка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Государство Старого порядка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поисках европейского равновесия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поисках европейского равновесия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36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Успешные и безуспешные реформы французских королей</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Германские земли и монархия Габсбургов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Германские земли и монархия Габсбургов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европейцев: старое и новое</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образование, воспитание</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Культурное пространство Европы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Культурное пространство Европы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22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"Век перемен"</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Великобритания: промышленная революция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Британские колонии против метрополии. Образование США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Французская революция: конец Старого порядка и установление республики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Французская республика: диктатура и террор</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Французская республика: диктатура и террор</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Революционная Франция против Европы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Завершение Французской революции и её итоги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Империя Наполеона Бонапарта: от триумфа до краха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Империя Наполеона Бонапарта: от триумфа до краха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90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"Начало революционной эпохи"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Вокруг света во времена капитана Кука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Вокруг света во времена капитана Кука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Османская империя и Иран</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61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Индия: утрата независимости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Китай и Япония: закрываясь от Запада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Латинская Америка: путь к независимости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Африка во времена расцвета работорговли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90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"Мир вне Европы в XVIII - начале XIX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итогового повторения и контроля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Россия в XVIII – первой четверти XIX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Борьба за власть в конце XVII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Борьба за власть в конце XVII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Петр I: становление реформатора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Петровских преобразований</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война: от Нарвы до Полтавы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война: от Нарвы до Полтавы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война: "Полтавская виктория"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война: "Полтавская виктория"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217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Северная война: от Полтавы до Ништадтского мира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Строительство империи: трансформация власти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Парад реформ: модернизация по-петровски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Парад реформ: модернизация по-петровски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300"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Цена войны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Общество и государство в период реформ</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Санкт-Петербург в первой четверти XVIII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Санкт-Петербург в первой четверти XVIII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Преображенная Россия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Преображенная Россия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Уроки повторения и обобщения по теме "Рождение Российской империи"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Уроки повторения и обобщения по теме "Рождение Российской империи"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36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"Рождение Российской империи"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Эпоха дворцовых переворотов (1725 - 1762)</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Эпоха дворцовых переворотов (1725 - 1762)</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 заветам Петра Великого</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 заветам Петра Великого</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"Россия после Петра I. Дворцовые перевороты"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36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"Россия после Петра I. Дворцовые перевороты"</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"Законная монархия" Екатерины II</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"Законная монархия" Екатерины II</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Кто и как присоединялся к России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Кто и как присоединялся к России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Экономика России во второй половине XVIII в.: хозяйство империи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Экономика России во второй половине XVIII в.: хозяйство империи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Общество века реформ: "благородные" и "подлые"</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Общество века реформ: "благородные" и "подлые"</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Социальный протест</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Социальный протест</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Екатерины II: южное и восточное направления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Екатерины II: южное и восточное направления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освоения Новороссии и Крыма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Начало освоения Новороссии и Крыма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36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Екатерины II: западное направление</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"Непросвещённый абсолютизм": внутренняя политика Павла I</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Павла I</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"Государство при армии": жизнь и служба в императорских войсках в XVIII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"Россия в 1760 - 1790-х гг. Правление Екатерины I</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90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"Россия в 1760 - 1790-х гг. Правление Екатерины II и Павла I"</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"Россия в 1760 - 1790-х гг. Правление Екатерины II и Павла I"</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Публицистика, литература, театр</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0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Публицистика, литература, театр</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образования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науки и техники</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Архитектура и искусство</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217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и обобщения по теме "Культурное пространство Российской империи в XVIII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271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контроля по теме "Культурное пространство Российской империи в XVIII в."/ Всероссийская проверочная работа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Первые мероприятия нового императора</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России в 1801—1811 гг.</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82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России в 1801—1811 гг.</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"Недаром помнит вся Россия…"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"Недаром помнит вся Россия…"</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09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Заграничные походы русской армии. Венский конгресс</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Либеральные и консервативные тенденции в политике Александра I в 1815—1825 гг.</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75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Общественное движение в первой четверти XIX в. Восстание декабристов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Общественное движение в первой четверти XIX в. Восстание декабристов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90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"Политика правительства Александра I"</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90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итогового повторения и обобщения по теме "История России XVIII - первой четверти XIX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1635" w:hRule="atLeast"/>
          <w:trHeight w:val="144" w:hRule="atLeast"/>
        </w:trPr>
        <w:tc>
          <w:tcPr>
            <w:tcW w:w="48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78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итогового контроля по теме "История России XVIII - первой четверти XIX в."</w:t>
            </w:r>
          </w:p>
        </w:tc>
        <w:tc>
          <w:tcPr>
            <w:tcW w:w="8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6" w:type="dxa"/>
            <w:tcBorders/>
            <w:tcMar>
              <w:top w:w="50" w:type="dxa"/>
              <w:left w:w="100" w:type="dxa"/>
            </w:tcMar>
            <w:vAlign w:val="center"/>
          </w:tcPr>
          <w:p>
            <w:pPr>
              <w:spacing w:before="0" w:after="0" w:line="276"/>
              <w:ind w:left="135"/>
              <w:jc w:val="center"/>
            </w:pPr>
          </w:p>
        </w:tc>
        <w:tc>
          <w:tcPr>
            <w:tcW w:w="1178" w:type="dxa"/>
            <w:tcBorders/>
            <w:tcMar>
              <w:top w:w="50" w:type="dxa"/>
              <w:left w:w="100" w:type="dxa"/>
            </w:tcMar>
            <w:vAlign w:val="center"/>
          </w:tcPr>
          <w:p>
            <w:pPr>
              <w:spacing w:before="0" w:after="0"/>
              <w:ind w:left="135"/>
              <w:jc w:val="left"/>
            </w:pPr>
          </w:p>
        </w:tc>
        <w:tc>
          <w:tcPr>
            <w:tcW w:w="2007"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72"/>
        <w:gridCol w:w="2560"/>
        <w:gridCol w:w="1242"/>
        <w:gridCol w:w="2248"/>
        <w:gridCol w:w="2385"/>
        <w:gridCol w:w="1699"/>
        <w:gridCol w:w="2888"/>
      </w:tblGrid>
      <w:tr>
        <w:trPr>
          <w:trHeight w:val="300" w:hRule="atLeast"/>
          <w:trHeight w:val="144" w:hRule="atLeast"/>
        </w:trPr>
        <w:tc>
          <w:tcPr>
            <w:tcW w:w="40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202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6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6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Экономика делает решающий рывок</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Общество в движении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"Великие идеологии"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Путем реформ: государство, парламенты, партии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 образование в XIX в.: сила, менявшая мир</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Век художественных исканий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7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Международные отношения в XIX 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Великобритания: экономическое лидерство и политические реформы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Франция и Южная Европа: путями революций</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 Балтики до Адриатики: время раздробленности в Германии и Италии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Центральная и Юго-Восточная Европа: империи и нации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США: "дом, расколотый надвое"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Великобритания: "мастерская мира" сдает позиции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Франция: Вторая империя и Третья республика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Германия: от "железа и крови" к "месту под солнцем"</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Италия: "запоздавшая нация"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Австро-Венгрия и Балканы: национальные противоречия и компромиссы</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США: "позолоченный век"</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Османская империя и Иран: на осколках былого величия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Индия и Афганистан: подчинение и борьба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1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Китай и Япония: разные ответы на вызовы модернизации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Африка в XIX в.: захваты и эксплуатация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Латинская Америка: нелегкий груз независимости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30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Реформаторские и консервативные тенденции в политике Николая I</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Социально-экономические мероприятия правительства Николая I</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Национальная политика и межнациональные отношения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30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Кавказская война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России в 1825 - 1852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Крымская война (1853 - 1856)</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Крымская война (1853 - 1856)</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Общественная жизнь России в 1830 - 1850-х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"Политика правительства Николая I"</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Изменения в быту в первой половине XIX 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Просвещение и наука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и публицистика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Архитектура и искусство</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040"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"Культурное пространство империи в первой половине XIX 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Предпосылки и разработка реформ в России</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Крестьянская реформа 1861 г., ее значение и последствия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Социально-экономическое развитие страны в пореформенный период</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Реформы 1860 - 1870-х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Александра II. Русско-турецкая война 1877 - 1878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"Социальная и правовая модернизация страны при Александре II"</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"Народное самодержавие" Александра III</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Перемены в экономике и социальном строе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Александра III</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"Россия в 1880 - 1890-х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Достижения российской науки и образования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08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Русская культура второй половины XIX в. и ее общественное значение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и перемены в повседневной жизни народов России во второй половине XIX 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"Культурное пространство империи во второй половине XIX 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217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регионы империи и их роль в жизни страны. Национальные движения и национальная политика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Взаимодействие народов и национальных культур</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Общественная жизнь в 1860 - 1890-х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Идейные течения и общественное движение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Идейные течения и общественное движение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90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повторения, обобщения и контроля по теме "Общественный путь и общественное движение"</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и мир на рубеже XIX - XX вв.: динамика развития и противоречия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Социально-экономическое развитие страны на рубеже XIX - XX вв.</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Николай II: начало правления. Политическое развитие страны в 1894 - 1904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Внешняя политика Николая II. Русско-японская война 1904 - 1905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63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российская революция и политические реформы 1905 - 1907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09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Социально-экономические реформы П. Столыпина</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Политическое развитие страны в 1907 - 1914 гг.</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науки и народного просвещения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136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Серебряный век российской культуры. Вклад России в мировую культуру</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825" w:hRule="atLeast"/>
          <w:trHeight w:val="144" w:hRule="atLeast"/>
        </w:trPr>
        <w:tc>
          <w:tcPr>
            <w:tcW w:w="40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итогового повторения и контроля</w:t>
            </w:r>
          </w:p>
        </w:tc>
        <w:tc>
          <w:tcPr>
            <w:tcW w:w="8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69" w:type="dxa"/>
            <w:tcBorders/>
            <w:tcMar>
              <w:top w:w="50" w:type="dxa"/>
              <w:left w:w="100" w:type="dxa"/>
            </w:tcMar>
            <w:vAlign w:val="center"/>
          </w:tcPr>
          <w:p>
            <w:pPr>
              <w:spacing w:before="0" w:after="0" w:line="276"/>
              <w:ind w:left="135"/>
              <w:jc w:val="center"/>
            </w:pPr>
          </w:p>
        </w:tc>
        <w:tc>
          <w:tcPr>
            <w:tcW w:w="1189" w:type="dxa"/>
            <w:tcBorders/>
            <w:tcMar>
              <w:top w:w="50" w:type="dxa"/>
              <w:left w:w="100" w:type="dxa"/>
            </w:tcMar>
            <w:vAlign w:val="center"/>
          </w:tcPr>
          <w:p>
            <w:pPr>
              <w:spacing w:before="0" w:after="0"/>
              <w:ind w:left="135"/>
              <w:jc w:val="left"/>
            </w:pPr>
          </w:p>
        </w:tc>
        <w:tc>
          <w:tcPr>
            <w:tcW w:w="202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6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1725926" w:id="15"/>
    <w:p>
      <w:pPr>
        <w:sectPr>
          <w:pgSz w:w="16383" w:h="11906" w:orient="landscape"/>
        </w:sectPr>
      </w:pPr>
    </w:p>
    <w:bookmarkEnd w:id="15"/>
    <w:bookmarkEnd w:id="14"/>
    <w:bookmarkStart w:name="block-91725933" w:id="16"/>
    <w:p>
      <w:pPr>
        <w:spacing w:before="199" w:after="199"/>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ind w:left="120"/>
        <w:jc w:val="left"/>
      </w:pPr>
      <w:r>
        <w:rPr>
          <w:rFonts w:ascii="Times New Roman" w:hAnsi="Times New Roman"/>
          <w:b/>
          <w:i w:val="false"/>
          <w:color w:val="000000"/>
          <w:sz w:val="28"/>
        </w:rPr>
        <w:t>ОБРАЗОВАТЕЛЬНОЙ ПРОГРАММЫ</w:t>
      </w:r>
    </w:p>
    <w:p>
      <w:pPr>
        <w:spacing w:before="199" w:after="199"/>
        <w:ind w:left="120"/>
        <w:jc w:val="left"/>
      </w:pPr>
    </w:p>
    <w:p>
      <w:pPr>
        <w:spacing w:before="199" w:after="199"/>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509"/>
        <w:gridCol w:w="11125"/>
      </w:tblGrid>
      <w:tr>
        <w:trPr>
          <w:trHeight w:val="1065" w:hRule="atLeast"/>
          <w:trHeight w:val="144" w:hRule="atLeast"/>
        </w:trPr>
        <w:tc>
          <w:tcPr>
            <w:tcW w:w="1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333333"/>
                <w:sz w:val="24"/>
              </w:rPr>
              <w:t>Код проверяемого результата</w:t>
            </w:r>
            <w:r>
              <w:rPr>
                <w:rFonts w:ascii="Times New Roman" w:hAnsi="Times New Roman"/>
                <w:b/>
                <w:i w:val="false"/>
                <w:color w:val="000000"/>
                <w:sz w:val="24"/>
              </w:rPr>
              <w:t xml:space="preserve"> </w:t>
            </w:r>
          </w:p>
        </w:tc>
        <w:tc>
          <w:tcPr>
            <w:tcW w:w="1223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5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хронологии, работа с хронологией</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смысл основных хронологических понятий (век, тысячелетие, до нашей эры, наша эра)</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Называть даты важнейших событий истории Древнего мира, по дате устанавливать принадлежность события к веку, тысячелетию</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длительность и последовательность событий, периодов истории Древнего мира, вести счет лет до нашей эры и нашей эры</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современников исторических событий, явлений, процессов истории Древнего мира</w:t>
            </w:r>
          </w:p>
        </w:tc>
      </w:tr>
      <w:tr>
        <w:trPr>
          <w:trHeight w:val="5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исторических фактов, работа с фактами</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Указывать (называть) место, обстоятельства, участников, результаты важнейших событий истории Древнего мира</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Группировать, систематизировать факты по заданному признаку</w:t>
            </w:r>
          </w:p>
        </w:tc>
      </w:tr>
      <w:tr>
        <w:trPr>
          <w:trHeight w:val="5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исторической картой</w:t>
            </w:r>
          </w:p>
        </w:tc>
      </w:tr>
      <w:tr>
        <w:trPr>
          <w:trHeight w:val="24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Устанавливать на основе картографических сведений связь между условиями среды обитания людей и их занятиями</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на основе исторической карты (схемы) исторические события, явления, процессы истории Древнего мира</w:t>
            </w:r>
          </w:p>
        </w:tc>
      </w:tr>
      <w:tr>
        <w:trPr>
          <w:trHeight w:val="213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Сопоставлять информацию, представленную на исторической карте (схеме), с информацией из других источников</w:t>
            </w:r>
          </w:p>
        </w:tc>
      </w:tr>
      <w:tr>
        <w:trPr>
          <w:trHeight w:val="5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историческими источниками</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памятники культуры изучаемой эпохи и источники, созданные в последующие эпохи, приводить примеры</w:t>
            </w:r>
          </w:p>
        </w:tc>
      </w:tr>
      <w:tr>
        <w:trPr>
          <w:trHeight w:val="20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trPr>
          <w:trHeight w:val="169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4.5</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Использовать контекстную информацию при работе с историческими источниками по истории Древнего мира</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4.6</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Анализировать текстовые, визуальные источники исторической информации по истории Древнего мира</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4.7</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историческую информацию по истории Древнего мира в виде таблиц, схем, диаграмм</w:t>
            </w:r>
          </w:p>
        </w:tc>
      </w:tr>
      <w:tr>
        <w:trPr>
          <w:trHeight w:val="5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Историческое описание (реконструкция)</w:t>
            </w:r>
          </w:p>
        </w:tc>
      </w:tr>
      <w:tr>
        <w:trPr>
          <w:trHeight w:val="5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условия жизни людей в древности</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Рассказывать на основе самостоятельно составленного плана об исторических событиях, явлениях, процессах древней истории, их участниках</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Рассказывать об исторических личностях Древнего мира (ключевых моментах их биографии, роли в исторических событиях)</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5.4</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Давать краткое описание памятников культуры эпохи первобытности и древнейших цивилизаций</w:t>
            </w:r>
          </w:p>
        </w:tc>
      </w:tr>
      <w:tr>
        <w:trPr>
          <w:trHeight w:val="5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 объяснение исторических событий, явлений</w:t>
            </w:r>
          </w:p>
        </w:tc>
      </w:tr>
      <w:tr>
        <w:trPr>
          <w:trHeight w:val="24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Сравнивать исторические события, явления, процессы, определять их общие черты и различия</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6.3</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Иллюстрировать общие явления, черты конкретными примерами</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6.4</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trPr>
          <w:trHeight w:val="94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6.5</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особенности развития культуры, быта и нравов народов в эпоху Древнего мира</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Излагать оценки наиболее значительных событий и личностей древней истории, приводимые в учебной литературе</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Высказывать на уровне эмоциональных оценок отношение к поступкам людей прошлого, к памятникам культуры</w:t>
            </w:r>
          </w:p>
        </w:tc>
      </w:tr>
      <w:tr>
        <w:trPr>
          <w:trHeight w:val="169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7.3</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trPr>
          <w:trHeight w:val="57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Применение исторических знаний</w:t>
            </w:r>
          </w:p>
        </w:tc>
      </w:tr>
      <w:tr>
        <w:trPr>
          <w:trHeight w:val="226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8.1</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Владеть историческими понятиями древней истории и использовать их для решения учебных и практических задач</w:t>
            </w:r>
          </w:p>
        </w:tc>
      </w:tr>
      <w:tr>
        <w:trPr>
          <w:trHeight w:val="1320"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8.2</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Раскрывать значение памятников древней истории и культуры, необходимость сохранения их в современном мире</w:t>
            </w:r>
          </w:p>
        </w:tc>
      </w:tr>
      <w:tr>
        <w:trPr>
          <w:trHeight w:val="169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8.3</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trPr>
          <w:trHeight w:val="1695" w:hRule="atLeast"/>
          <w:trHeight w:val="144" w:hRule="atLeast"/>
        </w:trPr>
        <w:tc>
          <w:tcPr>
            <w:tcW w:w="1756"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8.4</w:t>
            </w:r>
          </w:p>
        </w:tc>
        <w:tc>
          <w:tcPr>
            <w:tcW w:w="1223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pPr>
        <w:spacing w:before="199" w:after="199"/>
        <w:ind w:left="120"/>
        <w:jc w:val="left"/>
      </w:pPr>
    </w:p>
    <w:p>
      <w:pPr>
        <w:spacing w:before="199" w:after="199"/>
        <w:ind w:left="120"/>
        <w:jc w:val="left"/>
      </w:pPr>
      <w:r>
        <w:rPr>
          <w:rFonts w:ascii="Times New Roman" w:hAnsi="Times New Roman"/>
          <w:b/>
          <w:i w:val="false"/>
          <w:color w:val="000000"/>
          <w:sz w:val="28"/>
        </w:rPr>
        <w:t>6 КЛАСС</w:t>
      </w:r>
    </w:p>
    <w:p>
      <w:pPr>
        <w:spacing w:before="199" w:after="199"/>
        <w:ind w:left="120"/>
        <w:jc w:val="left"/>
      </w:pPr>
    </w:p>
    <w:tbl>
      <w:tblPr>
        <w:tblW w:w="0" w:type="auto"/>
        <w:tblCellSpacing w:w="0" w:type="nil"/>
        <w:tblBorders>
          <w:top w:val="single"/>
          <w:left w:val="single"/>
          <w:bottom w:val="single"/>
          <w:right w:val="single"/>
          <w:insideH w:val="single"/>
          <w:insideV w:val="single"/>
        </w:tblBorders>
      </w:tblPr>
      <w:tblGrid>
        <w:gridCol w:w="2491"/>
        <w:gridCol w:w="11143"/>
      </w:tblGrid>
      <w:tr>
        <w:trPr>
          <w:trHeight w:val="795" w:hRule="atLeast"/>
          <w:trHeight w:val="144" w:hRule="atLeast"/>
        </w:trPr>
        <w:tc>
          <w:tcPr>
            <w:tcW w:w="174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333333"/>
                <w:sz w:val="24"/>
              </w:rPr>
              <w:t>Код проверяемого результата</w:t>
            </w:r>
            <w:r>
              <w:rPr>
                <w:rFonts w:ascii="Times New Roman" w:hAnsi="Times New Roman"/>
                <w:b/>
                <w:i w:val="false"/>
                <w:color w:val="000000"/>
                <w:sz w:val="24"/>
              </w:rPr>
              <w:t xml:space="preserve"> </w:t>
            </w:r>
          </w:p>
        </w:tc>
        <w:tc>
          <w:tcPr>
            <w:tcW w:w="1225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5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хронологии, работа с хронологией</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Называть даты важнейших событий Средневековья, определять их принадлежность к веку, историческому периоду</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последовательность событий, явлений, процессов отечественной и всеобщей истории эпохи Средневековья</w:t>
            </w:r>
          </w:p>
        </w:tc>
      </w:tr>
      <w:tr>
        <w:trPr>
          <w:trHeight w:val="169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Устанавливать длительность и синхронность событий истории Руси и всеобщей истории</w:t>
            </w:r>
          </w:p>
        </w:tc>
      </w:tr>
      <w:tr>
        <w:trPr>
          <w:trHeight w:val="219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1.5</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современников исторических событий, явлений, процессов отечественной и всеобщей истории эпохи Средневековья</w:t>
            </w:r>
          </w:p>
        </w:tc>
      </w:tr>
      <w:tr>
        <w:trPr>
          <w:trHeight w:val="5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исторических фактов, работа с фактами</w:t>
            </w:r>
          </w:p>
        </w:tc>
      </w:tr>
      <w:tr>
        <w:trPr>
          <w:trHeight w:val="169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Группировать, систематизировать факты по заданному признаку (составление систематических таблиц)</w:t>
            </w:r>
          </w:p>
        </w:tc>
      </w:tr>
      <w:tr>
        <w:trPr>
          <w:trHeight w:val="5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исторической картой</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Находить и показывать на карте исторические объекты, используя легенду карты; давать словесное описание их местоположения</w:t>
            </w:r>
          </w:p>
        </w:tc>
      </w:tr>
      <w:tr>
        <w:trPr>
          <w:trHeight w:val="24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trPr>
          <w:trHeight w:val="169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trPr>
          <w:trHeight w:val="169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trPr>
          <w:trHeight w:val="5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историческими источниками</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основные типы исторических источников отечественной и всеобщей истории эпохи Средневековья</w:t>
            </w:r>
          </w:p>
        </w:tc>
      </w:tr>
      <w:tr>
        <w:trPr>
          <w:trHeight w:val="285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авторство, время, место создания источника</w:t>
            </w:r>
          </w:p>
        </w:tc>
      </w:tr>
      <w:tr>
        <w:trPr>
          <w:trHeight w:val="169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4.5</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Находить в визуальном источнике и вещественном памятнике ключевые символы, образы</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4.6</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позицию автора письменного и визуального исторического источника</w:t>
            </w:r>
          </w:p>
        </w:tc>
      </w:tr>
      <w:tr>
        <w:trPr>
          <w:trHeight w:val="20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4.7</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4.8</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Использовать контекстную информацию при работе с историческими источниками по отечественной и всеобщей истории эпохи Средневековья</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4.9</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Анализировать текстовые, визуальные источники исторической информации по отечественной и всеобщей истории эпохи Средневековья</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4.10</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историческую информацию по отечественной и всеобщей истории эпохи Средневековья в виде таблиц, схем, диаграмм</w:t>
            </w:r>
          </w:p>
        </w:tc>
      </w:tr>
      <w:tr>
        <w:trPr>
          <w:trHeight w:val="5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Историческое описание (реконструкция)</w:t>
            </w:r>
          </w:p>
        </w:tc>
      </w:tr>
      <w:tr>
        <w:trPr>
          <w:trHeight w:val="381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trPr>
          <w:trHeight w:val="20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описание памятников материальной и художественной культуры изучаемой эпохи</w:t>
            </w:r>
          </w:p>
        </w:tc>
      </w:tr>
      <w:tr>
        <w:trPr>
          <w:trHeight w:val="5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 объяснение исторических событий, явлений</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Раскрывать существенные черты и характерные признаки исторических событий, явлений, процессов</w:t>
            </w:r>
          </w:p>
        </w:tc>
      </w:tr>
      <w:tr>
        <w:trPr>
          <w:trHeight w:val="169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trPr>
          <w:trHeight w:val="319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6.3</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trPr>
          <w:trHeight w:val="169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6.4</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6.5</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особенности развития культуры, быта и нравов народов отечественной и всеобщей истории эпохи Средневековья</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trPr>
          <w:trHeight w:val="193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trPr>
          <w:trHeight w:val="20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7.3</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trPr>
          <w:trHeight w:val="5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Применение исторических знаний</w:t>
            </w:r>
          </w:p>
        </w:tc>
      </w:tr>
      <w:tr>
        <w:trPr>
          <w:trHeight w:val="132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8.1</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8.2</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Выполнять учебные проекты по истории Средних веков (в том числе на региональном материале)</w:t>
            </w:r>
          </w:p>
        </w:tc>
      </w:tr>
      <w:tr>
        <w:trPr>
          <w:trHeight w:val="945"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8.3</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Использовать исторические понятия для решения учебных и практических задач</w:t>
            </w:r>
          </w:p>
        </w:tc>
      </w:tr>
      <w:tr>
        <w:trPr>
          <w:trHeight w:val="2070" w:hRule="atLeast"/>
          <w:trHeight w:val="144" w:hRule="atLeast"/>
        </w:trPr>
        <w:tc>
          <w:tcPr>
            <w:tcW w:w="1743"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8.4</w:t>
            </w:r>
          </w:p>
        </w:tc>
        <w:tc>
          <w:tcPr>
            <w:tcW w:w="12257"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pPr>
        <w:spacing w:before="0" w:after="0"/>
        <w:ind w:left="120"/>
        <w:jc w:val="left"/>
      </w:pPr>
    </w:p>
    <w:p>
      <w:pPr>
        <w:spacing w:before="199" w:after="199"/>
        <w:ind w:left="120"/>
        <w:jc w:val="left"/>
      </w:pPr>
      <w:r>
        <w:rPr>
          <w:rFonts w:ascii="Times New Roman" w:hAnsi="Times New Roman"/>
          <w:b/>
          <w:i w:val="false"/>
          <w:color w:val="000000"/>
          <w:sz w:val="28"/>
        </w:rPr>
        <w:t>7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99"/>
        <w:gridCol w:w="10735"/>
      </w:tblGrid>
      <w:tr>
        <w:trPr>
          <w:trHeight w:val="1185" w:hRule="atLeast"/>
          <w:trHeight w:val="144" w:hRule="atLeast"/>
        </w:trPr>
        <w:tc>
          <w:tcPr>
            <w:tcW w:w="20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результата </w:t>
            </w:r>
          </w:p>
        </w:tc>
        <w:tc>
          <w:tcPr>
            <w:tcW w:w="1180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5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хронологии, работа с хронологией</w:t>
            </w:r>
          </w:p>
        </w:tc>
      </w:tr>
      <w:tr>
        <w:trPr>
          <w:trHeight w:val="9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Называть этапы отечественной и всеобщей истории Нового времени, их хронологические рамки</w:t>
            </w:r>
          </w:p>
        </w:tc>
      </w:tr>
      <w:tr>
        <w:trPr>
          <w:trHeight w:val="187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последовательность событий, явлений, процессов отечественной и всеобщей истории XVI - XVII вв.</w:t>
            </w:r>
          </w:p>
        </w:tc>
      </w:tr>
      <w:tr>
        <w:trPr>
          <w:trHeight w:val="169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trPr>
          <w:trHeight w:val="9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Устанавливать синхронность событий отечественной и всеобщей истории XVI - XVII вв.</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1.5</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современников исторических событий, явлений, процессов отечественной и всеобщей истории XVI - XVII вв.</w:t>
            </w:r>
          </w:p>
        </w:tc>
      </w:tr>
      <w:tr>
        <w:trPr>
          <w:trHeight w:val="5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исторических фактов, работа с фактами</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Указывать (называть) место, обстоятельства, участников, результаты важнейших событий отечественной и всеобщей истории XVI - XVII вв.</w:t>
            </w:r>
          </w:p>
        </w:tc>
      </w:tr>
      <w:tr>
        <w:trPr>
          <w:trHeight w:val="169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trPr>
          <w:trHeight w:val="5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исторической картой</w:t>
            </w:r>
          </w:p>
        </w:tc>
      </w:tr>
      <w:tr>
        <w:trPr>
          <w:trHeight w:val="169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trPr>
          <w:trHeight w:val="169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на основе исторической карты (схемы) исторические события, явления, процессы отечественной и всеобщей истории XVI - XVII вв.</w:t>
            </w:r>
          </w:p>
        </w:tc>
      </w:tr>
      <w:tr>
        <w:trPr>
          <w:trHeight w:val="285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trPr>
          <w:trHeight w:val="5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историческими источниками</w:t>
            </w:r>
          </w:p>
        </w:tc>
      </w:tr>
      <w:tr>
        <w:trPr>
          <w:trHeight w:val="9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основные типы исторических источников отечественной и всеобщей истории XVI - XVII вв.</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виды письменных исторических источников (официальные, личные, литературные и другие)</w:t>
            </w:r>
          </w:p>
        </w:tc>
      </w:tr>
      <w:tr>
        <w:trPr>
          <w:trHeight w:val="9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обстоятельства и цель создания источника, раскрывать его информационную ценность</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Проводить поиск информации в тексте письменного источника, визуальных и вещественных памятниках эпохи</w:t>
            </w:r>
          </w:p>
        </w:tc>
      </w:tr>
      <w:tr>
        <w:trPr>
          <w:trHeight w:val="9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4.5</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Сопоставлять и систематизировать информацию из нескольких однотипных источников</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4.6</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Использовать контекстную информацию при работе с историческими источниками по отечественной и всеобщей истории XVI - XVII вв.</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4.7</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Анализировать текстовые, визуальные источники исторической информации по отечественной и всеобщей истории XVI - XVII вв.</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4.8</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историческую информацию по отечественной и всеобщей истории XVI - XVII вв. в виде таблиц, схем, диаграмм</w:t>
            </w:r>
          </w:p>
        </w:tc>
      </w:tr>
      <w:tr>
        <w:trPr>
          <w:trHeight w:val="5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Историческое описание (реконструкция)</w:t>
            </w:r>
          </w:p>
        </w:tc>
      </w:tr>
      <w:tr>
        <w:trPr>
          <w:trHeight w:val="28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trPr>
          <w:trHeight w:val="189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trPr>
          <w:trHeight w:val="9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описание памятников материальной и художественной культуры изучаемой эпохи</w:t>
            </w:r>
          </w:p>
        </w:tc>
      </w:tr>
      <w:tr>
        <w:trPr>
          <w:trHeight w:val="5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 объяснение исторических событий, явлений</w:t>
            </w:r>
          </w:p>
        </w:tc>
      </w:tr>
      <w:tr>
        <w:trPr>
          <w:trHeight w:val="9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Раскрывать существенные черты и характерные признаки исторических событий, явлений, процессов</w:t>
            </w:r>
          </w:p>
        </w:tc>
      </w:tr>
      <w:tr>
        <w:trPr>
          <w:trHeight w:val="169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trPr>
          <w:trHeight w:val="319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6.3</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trPr>
          <w:trHeight w:val="20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6.4</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6.5</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особенности развития культуры, быта и нравов народов отечественной и всеобщей истории XVI - XVII вв.</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trPr>
          <w:trHeight w:val="169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trPr>
          <w:trHeight w:val="20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7.3</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trPr>
          <w:trHeight w:val="57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Применение исторических знаний</w:t>
            </w:r>
          </w:p>
        </w:tc>
      </w:tr>
      <w:tr>
        <w:trPr>
          <w:trHeight w:val="169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8.1</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8.2</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trPr>
          <w:trHeight w:val="1320"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8.3</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Выполнять учебные проекты по отечественной и всеобщей истории XVI - XVII вв. (в том числе на региональном материале)</w:t>
            </w:r>
          </w:p>
        </w:tc>
      </w:tr>
      <w:tr>
        <w:trPr>
          <w:trHeight w:val="9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8.4</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Использовать исторические понятия для решения учебных и практических задач</w:t>
            </w:r>
          </w:p>
        </w:tc>
      </w:tr>
      <w:tr>
        <w:trPr>
          <w:trHeight w:val="2445" w:hRule="atLeast"/>
          <w:trHeight w:val="144" w:hRule="atLeast"/>
        </w:trPr>
        <w:tc>
          <w:tcPr>
            <w:tcW w:w="20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8.5</w:t>
            </w:r>
          </w:p>
        </w:tc>
        <w:tc>
          <w:tcPr>
            <w:tcW w:w="1180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tc>
      </w:tr>
    </w:tbl>
    <w:p>
      <w:pPr>
        <w:spacing w:before="0" w:after="0"/>
        <w:ind w:left="120"/>
        <w:jc w:val="left"/>
      </w:pPr>
    </w:p>
    <w:p>
      <w:pPr>
        <w:spacing w:before="199" w:after="199"/>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902"/>
        <w:gridCol w:w="10732"/>
      </w:tblGrid>
      <w:tr>
        <w:trPr>
          <w:trHeight w:val="1185" w:hRule="atLeast"/>
          <w:trHeight w:val="144" w:hRule="atLeast"/>
        </w:trPr>
        <w:tc>
          <w:tcPr>
            <w:tcW w:w="20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результата </w:t>
            </w:r>
          </w:p>
        </w:tc>
        <w:tc>
          <w:tcPr>
            <w:tcW w:w="1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5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хронологии, работа с хронологией</w:t>
            </w:r>
          </w:p>
        </w:tc>
      </w:tr>
      <w:tr>
        <w:trPr>
          <w:trHeight w:val="193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Называть даты важнейших событий отечественной и всеобщей истории XVIII в.; определять их принадлежность к историческому периоду, этапу</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последовательность событий, явлений, процессов отечественной и всеобщей истории XVIII в.</w:t>
            </w:r>
          </w:p>
        </w:tc>
      </w:tr>
      <w:tr>
        <w:trPr>
          <w:trHeight w:val="94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Устанавливать синхронность событий отечественной и всеобщей истории XVIII в.</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современников исторических событий, явлений, процессов отечественной и всеобщей истории XVIII в.</w:t>
            </w:r>
          </w:p>
        </w:tc>
      </w:tr>
      <w:tr>
        <w:trPr>
          <w:trHeight w:val="5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исторических фактов, работа с фактами</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Указывать (называть) место, обстоятельства, участников, результаты важнейших событий отечественной и всеобщей истории XVIII в.</w:t>
            </w:r>
          </w:p>
        </w:tc>
      </w:tr>
      <w:tr>
        <w:trPr>
          <w:trHeight w:val="16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trPr>
          <w:trHeight w:val="5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исторической картой</w:t>
            </w:r>
          </w:p>
        </w:tc>
      </w:tr>
      <w:tr>
        <w:trPr>
          <w:trHeight w:val="16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на основе исторической карты (схемы) исторические события, явления, процессы отечественной и всеобщей истории XVIII в.</w:t>
            </w:r>
          </w:p>
        </w:tc>
      </w:tr>
      <w:tr>
        <w:trPr>
          <w:trHeight w:val="16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trPr>
          <w:trHeight w:val="5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историческими источниками</w:t>
            </w:r>
          </w:p>
        </w:tc>
      </w:tr>
      <w:tr>
        <w:trPr>
          <w:trHeight w:val="94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основные типы исторических источников отечественной и всеобщей истории XVIII в.</w:t>
            </w:r>
          </w:p>
        </w:tc>
      </w:tr>
      <w:tr>
        <w:trPr>
          <w:trHeight w:val="16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trPr>
          <w:trHeight w:val="94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назначение исторического источника, раскрывать его информационную ценность</w:t>
            </w:r>
          </w:p>
        </w:tc>
      </w:tr>
      <w:tr>
        <w:trPr>
          <w:trHeight w:val="16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trPr>
          <w:trHeight w:val="20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4.5</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4.6</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Привлекать контекстную информацию при работе с историческими источниками по отечественной и всеобщей истории XVIII в.</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4.7</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Анализировать текстовые, визуальные источники исторической информации по отечественной и всеобщей истории XVIII в.</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4.8</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историческую информацию по отечественной и всеобщей истории XVIII в. в виде таблиц, схем, диаграмм</w:t>
            </w:r>
          </w:p>
        </w:tc>
      </w:tr>
      <w:tr>
        <w:trPr>
          <w:trHeight w:val="5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Историческое описание (реконструкция)</w:t>
            </w:r>
          </w:p>
        </w:tc>
      </w:tr>
      <w:tr>
        <w:trPr>
          <w:trHeight w:val="28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trPr>
          <w:trHeight w:val="16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описание памятников материальной и художественной культуры изучаемой эпохи (в виде сообщения, аннотации)</w:t>
            </w:r>
          </w:p>
        </w:tc>
      </w:tr>
      <w:tr>
        <w:trPr>
          <w:trHeight w:val="5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 объяснение исторических событий, явлений</w:t>
            </w:r>
          </w:p>
        </w:tc>
      </w:tr>
      <w:tr>
        <w:trPr>
          <w:trHeight w:val="94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Раскрывать существенные черты и характерные признаки исторических событий, явлений, процессов</w:t>
            </w:r>
          </w:p>
        </w:tc>
      </w:tr>
      <w:tr>
        <w:trPr>
          <w:trHeight w:val="16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trPr>
          <w:trHeight w:val="31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6.3</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trPr>
          <w:trHeight w:val="20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6.4</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6.5</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особенности развития культуры, быта и нравов народов отечественной и всеобщей истории XVIII в.</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trPr>
          <w:trHeight w:val="20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trPr>
          <w:trHeight w:val="235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trPr>
          <w:trHeight w:val="20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7.3</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trPr>
          <w:trHeight w:val="5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Применение исторических знаний</w:t>
            </w:r>
          </w:p>
        </w:tc>
      </w:tr>
      <w:tr>
        <w:trPr>
          <w:trHeight w:val="169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8.1</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trPr>
          <w:trHeight w:val="132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8.2</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Выполнять учебные проекты по отечественной и всеобщей истории XVIII в. (в том числе на региональном материале)</w:t>
            </w:r>
          </w:p>
        </w:tc>
      </w:tr>
      <w:tr>
        <w:trPr>
          <w:trHeight w:val="945"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8.3</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Использовать исторические понятия для решения учебных и практических задач</w:t>
            </w:r>
          </w:p>
        </w:tc>
      </w:tr>
      <w:tr>
        <w:trPr>
          <w:trHeight w:val="2070" w:hRule="atLeast"/>
          <w:trHeight w:val="144" w:hRule="atLeast"/>
        </w:trPr>
        <w:tc>
          <w:tcPr>
            <w:tcW w:w="20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8.4</w:t>
            </w:r>
          </w:p>
        </w:tc>
        <w:tc>
          <w:tcPr>
            <w:tcW w:w="11805"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87"/>
        <w:gridCol w:w="10747"/>
      </w:tblGrid>
      <w:tr>
        <w:trPr>
          <w:trHeight w:val="1185" w:hRule="atLeast"/>
          <w:trHeight w:val="144" w:hRule="atLeast"/>
        </w:trPr>
        <w:tc>
          <w:tcPr>
            <w:tcW w:w="202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результата </w:t>
            </w:r>
          </w:p>
        </w:tc>
        <w:tc>
          <w:tcPr>
            <w:tcW w:w="1182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5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хронологии, работа с хронологией</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trPr>
          <w:trHeight w:val="171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синхронность (асинхронность) исторических процессов отечественной и всеобщей истории XIX - начала XX в.</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современников исторических событий, явлений, процессов отечественной и всеобщей истории XIX - начала XX в.</w:t>
            </w:r>
          </w:p>
        </w:tc>
      </w:tr>
      <w:tr>
        <w:trPr>
          <w:trHeight w:val="5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Знание исторических фактов, работа с фактами</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место, обстоятельства, участников, результаты важнейших событий отечественной и всеобщей истории XIX - начала XX в.</w:t>
            </w:r>
          </w:p>
        </w:tc>
      </w:tr>
      <w:tr>
        <w:trPr>
          <w:trHeight w:val="20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trPr>
          <w:trHeight w:val="5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исторической картой</w:t>
            </w:r>
          </w:p>
        </w:tc>
      </w:tr>
      <w:tr>
        <w:trPr>
          <w:trHeight w:val="20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на основе карты влияние географического фактора на развитие различных сфер жизни страны (группы стран)</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Характеризовать на основе исторической карты (схемы) исторические события, явления, процессы отечественной и всеобщей истории XIX - начала XX в.</w:t>
            </w:r>
          </w:p>
        </w:tc>
      </w:tr>
      <w:tr>
        <w:trPr>
          <w:trHeight w:val="193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trPr>
          <w:trHeight w:val="5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Работа с историческими источниками</w:t>
            </w:r>
          </w:p>
        </w:tc>
      </w:tr>
      <w:tr>
        <w:trPr>
          <w:trHeight w:val="20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trPr>
          <w:trHeight w:val="94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тип и вид источника (письменного, визуального)</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принадлежность источника определенному лицу, социальной группе, общественному течению и другим</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trPr>
          <w:trHeight w:val="94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4.5</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Различать в тексте письменных источников факты и интерпретации событий прошлого</w:t>
            </w:r>
          </w:p>
        </w:tc>
      </w:tr>
      <w:tr>
        <w:trPr>
          <w:trHeight w:val="20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4.6</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trPr>
          <w:trHeight w:val="20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4.7</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4.8</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Привлекать контекстную информацию при работе с историческими источниками по отечественной и всеобщей истории XIX - начала XX в.</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4.9</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Анализировать текстовые, визуальные источники исторической информации по отечественной и всеобщей истории XIX - начала XX в.</w:t>
            </w:r>
          </w:p>
        </w:tc>
      </w:tr>
      <w:tr>
        <w:trPr>
          <w:trHeight w:val="135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4.10</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историческую информацию по отечественной и всеобщей истории XIX - начала XX в. в виде таблиц, схем, диаграмм</w:t>
            </w:r>
          </w:p>
        </w:tc>
      </w:tr>
      <w:tr>
        <w:trPr>
          <w:trHeight w:val="5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Историческое описание (реконструкция)</w:t>
            </w:r>
          </w:p>
        </w:tc>
      </w:tr>
      <w:tr>
        <w:trPr>
          <w:trHeight w:val="35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trPr>
          <w:trHeight w:val="5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Анализ, объяснение исторических событий, явлений</w:t>
            </w:r>
          </w:p>
        </w:tc>
      </w:tr>
      <w:tr>
        <w:trPr>
          <w:trHeight w:val="94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Раскрывать существенные черты и характерные признаки исторических событий, явлений, процессов</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смысл ключевых понятий, относящихся к данной эпохе отечественной и всеобщей истории; соотносить общие понятия и факты</w:t>
            </w:r>
          </w:p>
        </w:tc>
      </w:tr>
      <w:tr>
        <w:trPr>
          <w:trHeight w:val="496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6.3</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trPr>
          <w:trHeight w:val="28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6.4</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6.5</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Выявлять особенности развития культуры, быта и нравов народов отечественной и всеобщей истории XIX - начала XX в.</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Оценивать степень убедительности предложенных точек зрения, формулировать и аргументировать свое мнение</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7.3</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trPr>
          <w:trHeight w:val="20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7.4</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trPr>
          <w:trHeight w:val="5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Применение исторических знаний</w:t>
            </w:r>
          </w:p>
        </w:tc>
      </w:tr>
      <w:tr>
        <w:trPr>
          <w:trHeight w:val="250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8.1</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trPr>
          <w:trHeight w:val="132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8.2</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Выполнять учебные проекты по отечественной и всеобщей истории XIX - начала XX в. (в том числе на региональном материале)</w:t>
            </w:r>
          </w:p>
        </w:tc>
      </w:tr>
      <w:tr>
        <w:trPr>
          <w:trHeight w:val="169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8.3</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trPr>
          <w:trHeight w:val="945"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8.4</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Использовать исторические понятия для решения учебных и практических задач</w:t>
            </w:r>
          </w:p>
        </w:tc>
      </w:tr>
      <w:tr>
        <w:trPr>
          <w:trHeight w:val="2070" w:hRule="atLeast"/>
          <w:trHeight w:val="144" w:hRule="atLeast"/>
        </w:trPr>
        <w:tc>
          <w:tcPr>
            <w:tcW w:w="2020"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8.5</w:t>
            </w:r>
          </w:p>
        </w:tc>
        <w:tc>
          <w:tcPr>
            <w:tcW w:w="11821"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bookmarkStart w:name="block-91725933" w:id="17"/>
    <w:p>
      <w:pPr>
        <w:sectPr>
          <w:pgSz w:w="11906" w:h="16383" w:orient="portrait"/>
        </w:sectPr>
      </w:pPr>
    </w:p>
    <w:bookmarkEnd w:id="17"/>
    <w:bookmarkEnd w:id="16"/>
    <w:bookmarkStart w:name="block-91725934" w:id="18"/>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r>
        <w:rPr>
          <w:rFonts w:ascii="Times New Roman" w:hAnsi="Times New Roman"/>
          <w:b/>
          <w:i w:val="false"/>
          <w:color w:val="000000"/>
          <w:sz w:val="28"/>
        </w:rPr>
        <w:t>5 КЛАСС</w:t>
      </w:r>
    </w:p>
    <w:p>
      <w:pPr>
        <w:spacing w:before="199" w:after="199"/>
        <w:ind w:left="120"/>
        <w:jc w:val="left"/>
      </w:pPr>
    </w:p>
    <w:tbl>
      <w:tblPr>
        <w:tblW w:w="0" w:type="auto"/>
        <w:tblCellSpacing w:w="0" w:type="nil"/>
        <w:tblBorders>
          <w:top w:val="single"/>
          <w:left w:val="single"/>
          <w:bottom w:val="single"/>
          <w:right w:val="single"/>
          <w:insideH w:val="single"/>
          <w:insideV w:val="single"/>
        </w:tblBorders>
      </w:tblPr>
      <w:tblGrid>
        <w:gridCol w:w="1610"/>
        <w:gridCol w:w="12024"/>
      </w:tblGrid>
      <w:tr>
        <w:trPr>
          <w:trHeight w:val="405" w:hRule="atLeast"/>
          <w:trHeight w:val="144" w:hRule="atLeast"/>
        </w:trPr>
        <w:tc>
          <w:tcPr>
            <w:tcW w:w="112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32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333333"/>
                <w:sz w:val="24"/>
              </w:rPr>
              <w:t>Проверяемый элемент содержания</w:t>
            </w:r>
            <w:r>
              <w:rPr>
                <w:rFonts w:ascii="Times New Roman" w:hAnsi="Times New Roman"/>
                <w:b/>
                <w:i w:val="false"/>
                <w:color w:val="000000"/>
                <w:sz w:val="24"/>
              </w:rPr>
              <w:t xml:space="preserve"> </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Введение в историю. Первобытность</w:t>
            </w:r>
          </w:p>
        </w:tc>
      </w:tr>
      <w:tr>
        <w:trPr>
          <w:trHeight w:val="16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trPr>
          <w:trHeight w:val="811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Разложение первобытнообщинных отношений. На пороге цивилизации</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Понятие и хронологические рамки истории Древнего мира. Карта Древнего мира</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Древний Восток</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Понятие "Древний Восток". Карта древневосточного мира</w:t>
            </w:r>
          </w:p>
        </w:tc>
      </w:tr>
      <w:tr>
        <w:trPr>
          <w:trHeight w:val="58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Древний Египет.</w:t>
            </w:r>
          </w:p>
          <w:p>
            <w:pPr>
              <w:spacing w:before="0" w:after="0"/>
              <w:ind w:left="182"/>
              <w:jc w:val="both"/>
            </w:pPr>
            <w:r>
              <w:rPr>
                <w:rFonts w:ascii="Times New Roman" w:hAnsi="Times New Roman"/>
                <w:b w:val="false"/>
                <w:i w:val="false"/>
                <w:color w:val="000000"/>
                <w:sz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Древние цивилизации Месопотамии.</w:t>
            </w:r>
          </w:p>
          <w:p>
            <w:pPr>
              <w:spacing w:before="0" w:after="0"/>
              <w:ind w:left="182"/>
              <w:jc w:val="both"/>
            </w:pPr>
            <w:r>
              <w:rPr>
                <w:rFonts w:ascii="Times New Roman" w:hAnsi="Times New Roman"/>
                <w:b w:val="false"/>
                <w:i w:val="false"/>
                <w:color w:val="000000"/>
                <w:sz w:val="24"/>
              </w:rP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Древний Вавилон. Царь Хаммурапи и его законы</w:t>
            </w:r>
          </w:p>
        </w:tc>
      </w:tr>
      <w:tr>
        <w:trPr>
          <w:trHeight w:val="103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Ассирия. Завоевания ассирийцев. Создание сильной державы. Культурные сокровища Ниневии. Гибель империи</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2.6</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Усиление Нововавилонского царства. Легендарные памятники города Вавилона</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2.7</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Восточное Средиземноморье в древности.</w:t>
            </w:r>
          </w:p>
          <w:p>
            <w:pPr>
              <w:spacing w:before="0" w:after="0"/>
              <w:ind w:left="182"/>
              <w:jc w:val="both"/>
            </w:pPr>
            <w:r>
              <w:rPr>
                <w:rFonts w:ascii="Times New Roman" w:hAnsi="Times New Roman"/>
                <w:b w:val="false"/>
                <w:i w:val="false"/>
                <w:color w:val="000000"/>
                <w:sz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2.8</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Палестина и ее население. Возникновение Израильского государства. Царь Соломон. Религиозные верования. Ветхозаветные предания</w:t>
            </w:r>
          </w:p>
        </w:tc>
      </w:tr>
      <w:tr>
        <w:trPr>
          <w:trHeight w:val="28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2.9</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Персидская держава.</w:t>
            </w:r>
          </w:p>
          <w:p>
            <w:pPr>
              <w:spacing w:before="0" w:after="0"/>
              <w:ind w:left="182"/>
              <w:jc w:val="both"/>
            </w:pPr>
            <w:r>
              <w:rPr>
                <w:rFonts w:ascii="Times New Roman" w:hAnsi="Times New Roman"/>
                <w:b w:val="false"/>
                <w:i w:val="false"/>
                <w:color w:val="000000"/>
                <w:sz w:val="24"/>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trPr>
          <w:trHeight w:val="3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2.10</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Древняя Индия.</w:t>
            </w:r>
          </w:p>
          <w:p>
            <w:pPr>
              <w:spacing w:before="0" w:after="0"/>
              <w:ind w:left="182"/>
              <w:jc w:val="both"/>
            </w:pPr>
            <w:r>
              <w:rPr>
                <w:rFonts w:ascii="Times New Roman" w:hAnsi="Times New Roman"/>
                <w:b w:val="false"/>
                <w:i w:val="false"/>
                <w:color w:val="000000"/>
                <w:sz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trPr>
          <w:trHeight w:val="49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Древний Китай.</w:t>
            </w:r>
          </w:p>
          <w:p>
            <w:pPr>
              <w:spacing w:before="0" w:after="0"/>
              <w:ind w:left="182"/>
              <w:jc w:val="both"/>
            </w:pPr>
            <w:r>
              <w:rPr>
                <w:rFonts w:ascii="Times New Roman" w:hAnsi="Times New Roman"/>
                <w:b w:val="false"/>
                <w:i w:val="false"/>
                <w:color w:val="000000"/>
                <w:sz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Древняя Греция. Эллинизм</w:t>
            </w:r>
          </w:p>
        </w:tc>
      </w:tr>
      <w:tr>
        <w:trPr>
          <w:trHeight w:val="24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Древнейшая Греция.</w:t>
            </w:r>
          </w:p>
          <w:p>
            <w:pPr>
              <w:spacing w:before="0" w:after="0"/>
              <w:ind w:left="182"/>
              <w:jc w:val="both"/>
            </w:pPr>
            <w:r>
              <w:rPr>
                <w:rFonts w:ascii="Times New Roman" w:hAnsi="Times New Roman"/>
                <w:b w:val="false"/>
                <w:i w:val="false"/>
                <w:color w:val="000000"/>
                <w:sz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trPr>
          <w:trHeight w:val="54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Греческие полисы.</w:t>
            </w:r>
          </w:p>
          <w:p>
            <w:pPr>
              <w:spacing w:before="0" w:after="0"/>
              <w:ind w:left="182"/>
              <w:jc w:val="both"/>
            </w:pPr>
            <w:r>
              <w:rPr>
                <w:rFonts w:ascii="Times New Roman" w:hAnsi="Times New Roman"/>
                <w:b w:val="false"/>
                <w:i w:val="false"/>
                <w:color w:val="000000"/>
                <w:sz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trPr>
          <w:trHeight w:val="24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Греко-персидские войны.</w:t>
            </w:r>
          </w:p>
          <w:p>
            <w:pPr>
              <w:spacing w:before="0" w:after="0"/>
              <w:ind w:left="182"/>
              <w:jc w:val="both"/>
            </w:pPr>
            <w:r>
              <w:rPr>
                <w:rFonts w:ascii="Times New Roman" w:hAnsi="Times New Roman"/>
                <w:b w:val="false"/>
                <w:i w:val="false"/>
                <w:color w:val="000000"/>
                <w:sz w:val="24"/>
              </w:rP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Возвышение Афинского государства. Афины при Перикле. Хозяйственная жизнь. Пелопоннесская война: причины, участники, итоги. Упадок Эллады</w:t>
            </w:r>
          </w:p>
        </w:tc>
      </w:tr>
      <w:tr>
        <w:trPr>
          <w:trHeight w:val="34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Культура Древней Греции.</w:t>
            </w:r>
          </w:p>
          <w:p>
            <w:pPr>
              <w:spacing w:before="0" w:after="0"/>
              <w:ind w:left="182"/>
              <w:jc w:val="both"/>
            </w:pPr>
            <w:r>
              <w:rPr>
                <w:rFonts w:ascii="Times New Roman" w:hAnsi="Times New Roman"/>
                <w:b w:val="false"/>
                <w:i w:val="false"/>
                <w:color w:val="000000"/>
                <w:sz w:val="24"/>
              </w:rPr>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trPr>
          <w:trHeight w:val="28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3.6</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Македонские завоевания. Эллинизм.</w:t>
            </w:r>
          </w:p>
          <w:p>
            <w:pPr>
              <w:spacing w:before="0" w:after="0"/>
              <w:ind w:left="182"/>
              <w:jc w:val="both"/>
            </w:pPr>
            <w:r>
              <w:rPr>
                <w:rFonts w:ascii="Times New Roman" w:hAnsi="Times New Roman"/>
                <w:b w:val="false"/>
                <w:i w:val="false"/>
                <w:color w:val="000000"/>
                <w:sz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Древний Рим</w:t>
            </w:r>
          </w:p>
        </w:tc>
      </w:tr>
      <w:tr>
        <w:trPr>
          <w:trHeight w:val="28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Возникновение Римского государства.</w:t>
            </w:r>
          </w:p>
          <w:p>
            <w:pPr>
              <w:spacing w:before="0" w:after="0"/>
              <w:ind w:left="182"/>
              <w:jc w:val="both"/>
            </w:pPr>
            <w:r>
              <w:rPr>
                <w:rFonts w:ascii="Times New Roman" w:hAnsi="Times New Roman"/>
                <w:b w:val="false"/>
                <w:i w:val="false"/>
                <w:color w:val="000000"/>
                <w:sz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trPr>
          <w:trHeight w:val="16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Римские завоевания в Средиземноморье.</w:t>
            </w:r>
          </w:p>
          <w:p>
            <w:pPr>
              <w:spacing w:before="0" w:after="0"/>
              <w:ind w:left="182"/>
              <w:jc w:val="both"/>
            </w:pPr>
            <w:r>
              <w:rPr>
                <w:rFonts w:ascii="Times New Roman" w:hAnsi="Times New Roman"/>
                <w:b w:val="false"/>
                <w:i w:val="false"/>
                <w:color w:val="000000"/>
                <w:sz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trPr>
          <w:trHeight w:val="31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Поздняя Римская республика. Гражданские войны.</w:t>
            </w:r>
          </w:p>
          <w:p>
            <w:pPr>
              <w:spacing w:before="0" w:after="0"/>
              <w:ind w:left="182"/>
              <w:jc w:val="both"/>
            </w:pPr>
            <w:r>
              <w:rPr>
                <w:rFonts w:ascii="Times New Roman" w:hAnsi="Times New Roman"/>
                <w:b w:val="false"/>
                <w:i w:val="false"/>
                <w:color w:val="000000"/>
                <w:sz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trPr>
          <w:trHeight w:val="42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Расцвет и падение Римской империи.</w:t>
            </w:r>
          </w:p>
          <w:p>
            <w:pPr>
              <w:spacing w:before="0" w:after="0"/>
              <w:ind w:left="182"/>
              <w:jc w:val="both"/>
            </w:pPr>
            <w:r>
              <w:rPr>
                <w:rFonts w:ascii="Times New Roman" w:hAnsi="Times New Roman"/>
                <w:b w:val="false"/>
                <w:i w:val="false"/>
                <w:color w:val="000000"/>
                <w:sz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trPr>
          <w:trHeight w:val="24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Культура Древнего Рима.</w:t>
            </w:r>
          </w:p>
          <w:p>
            <w:pPr>
              <w:spacing w:before="0" w:after="0"/>
              <w:ind w:left="182"/>
              <w:jc w:val="both"/>
            </w:pPr>
            <w:r>
              <w:rPr>
                <w:rFonts w:ascii="Times New Roman" w:hAnsi="Times New Roman"/>
                <w:b w:val="false"/>
                <w:i w:val="false"/>
                <w:color w:val="000000"/>
                <w:sz w:val="24"/>
              </w:rPr>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4.6</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Историческое и культурное наследие цивилизаций Древнего мира</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pPr>
        <w:spacing w:before="199" w:after="199"/>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613"/>
        <w:gridCol w:w="12021"/>
      </w:tblGrid>
      <w:tr>
        <w:trPr>
          <w:trHeight w:val="405" w:hRule="atLeast"/>
          <w:trHeight w:val="144" w:hRule="atLeast"/>
        </w:trPr>
        <w:tc>
          <w:tcPr>
            <w:tcW w:w="11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32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Проверяемый элемент содержания </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Всеобщая история. История Средних веков</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Средние века: понятие, хронологические рамки и периодизация Средневековья</w:t>
            </w:r>
          </w:p>
        </w:tc>
      </w:tr>
      <w:tr>
        <w:trPr>
          <w:trHeight w:val="609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Европа в раннее Средневековье.</w:t>
            </w:r>
          </w:p>
          <w:p>
            <w:pPr>
              <w:spacing w:before="0" w:after="0"/>
              <w:ind w:left="182"/>
              <w:jc w:val="both"/>
            </w:pPr>
            <w:r>
              <w:rPr>
                <w:rFonts w:ascii="Times New Roman" w:hAnsi="Times New Roman"/>
                <w:b w:val="false"/>
                <w:i w:val="false"/>
                <w:color w:val="000000"/>
                <w:sz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trPr>
          <w:trHeight w:val="3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Византийская империя в VI - XI вв.</w:t>
            </w:r>
          </w:p>
          <w:p>
            <w:pPr>
              <w:spacing w:before="0" w:after="0"/>
              <w:ind w:left="182"/>
              <w:jc w:val="both"/>
            </w:pPr>
            <w:r>
              <w:rPr>
                <w:rFonts w:ascii="Times New Roman" w:hAnsi="Times New Roman"/>
                <w:b w:val="false"/>
                <w:i w:val="false"/>
                <w:color w:val="000000"/>
                <w:sz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trPr>
          <w:trHeight w:val="3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Мусульманская цивилизация в VII - XI вв.</w:t>
            </w:r>
          </w:p>
          <w:p>
            <w:pPr>
              <w:spacing w:before="0" w:after="0"/>
              <w:ind w:left="182"/>
              <w:jc w:val="both"/>
            </w:pPr>
            <w:r>
              <w:rPr>
                <w:rFonts w:ascii="Times New Roman" w:hAnsi="Times New Roman"/>
                <w:b w:val="false"/>
                <w:i w:val="false"/>
                <w:color w:val="000000"/>
                <w:sz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trPr>
          <w:trHeight w:val="6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Средневековое европейское общество.</w:t>
            </w:r>
          </w:p>
          <w:p>
            <w:pPr>
              <w:spacing w:before="0" w:after="0"/>
              <w:ind w:left="182"/>
              <w:jc w:val="both"/>
            </w:pPr>
            <w:r>
              <w:rPr>
                <w:rFonts w:ascii="Times New Roman" w:hAnsi="Times New Roman"/>
                <w:b w:val="false"/>
                <w:i w:val="false"/>
                <w:color w:val="000000"/>
                <w:sz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trPr>
          <w:trHeight w:val="727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pPr>
              <w:spacing w:before="0" w:after="0"/>
              <w:ind w:left="182"/>
              <w:jc w:val="both"/>
            </w:pPr>
            <w:r>
              <w:rPr>
                <w:rFonts w:ascii="Times New Roman" w:hAnsi="Times New Roman"/>
                <w:b w:val="false"/>
                <w:i w:val="false"/>
                <w:color w:val="000000"/>
                <w:sz w:val="24"/>
              </w:rPr>
              <w:t>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trPr>
          <w:trHeight w:val="3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1.7</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Культура средневековой Европы.</w:t>
            </w:r>
          </w:p>
          <w:p>
            <w:pPr>
              <w:spacing w:before="0" w:after="0"/>
              <w:ind w:left="182"/>
              <w:jc w:val="both"/>
            </w:pPr>
            <w:r>
              <w:rPr>
                <w:rFonts w:ascii="Times New Roman" w:hAnsi="Times New Roman"/>
                <w:b w:val="false"/>
                <w:i w:val="false"/>
                <w:color w:val="000000"/>
                <w:sz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trPr>
          <w:trHeight w:val="4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1.8</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Страны и народы Азии и Африки в Средние века.</w:t>
            </w:r>
          </w:p>
          <w:p>
            <w:pPr>
              <w:spacing w:before="0" w:after="0"/>
              <w:ind w:left="182"/>
              <w:jc w:val="both"/>
            </w:pPr>
            <w:r>
              <w:rPr>
                <w:rFonts w:ascii="Times New Roman" w:hAnsi="Times New Roman"/>
                <w:b w:val="false"/>
                <w:i w:val="false"/>
                <w:color w:val="000000"/>
                <w:sz w:val="24"/>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trPr>
          <w:trHeight w:val="223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1.9</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Государства доколумбовой Америки в Средние века.</w:t>
            </w:r>
          </w:p>
          <w:p>
            <w:pPr>
              <w:spacing w:before="0" w:after="0"/>
              <w:ind w:left="182"/>
              <w:jc w:val="both"/>
            </w:pPr>
            <w:r>
              <w:rPr>
                <w:rFonts w:ascii="Times New Roman" w:hAnsi="Times New Roman"/>
                <w:b w:val="false"/>
                <w:i w:val="false"/>
                <w:color w:val="000000"/>
                <w:sz w:val="24"/>
              </w:rPr>
              <w:t>Цивилизации майя, ацтеков и инков: общественный строй, религиозные верования, культура. Появление европейских завоевателей</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1.10</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Историческое и культурное наследие Средних веков</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Введение в историю России. Народы и государства на территории нашей страны в древности. Восточная Европа в середине I тыс. н.э.</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Роль и место России в мировой истории. Проблемы периодизации российской истории. Источники по истории России</w:t>
            </w:r>
          </w:p>
        </w:tc>
      </w:tr>
      <w:tr>
        <w:trPr>
          <w:trHeight w:val="5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Русь в IX - начале XII в.</w:t>
            </w:r>
          </w:p>
        </w:tc>
      </w:tr>
      <w:tr>
        <w:trPr>
          <w:trHeight w:val="3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Принятие христианства и его значение.</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Борьба за власть между сыновьями Владимира Святого. Ярослав Мудрый</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Русь при Ярославичах. Владимир Мономах</w:t>
            </w:r>
          </w:p>
        </w:tc>
      </w:tr>
      <w:tr>
        <w:trPr>
          <w:trHeight w:val="20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3.7</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3.8</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3.9</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Культурные контакты Руси и Византии. Византийское наследие на Руси. Русская церковь</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Русские земли в середине XII - начале XIII в.</w:t>
            </w:r>
          </w:p>
        </w:tc>
      </w:tr>
      <w:tr>
        <w:trPr>
          <w:trHeight w:val="3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trPr>
          <w:trHeight w:val="315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Русские земли в середине XIII - XIV в.</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Возникновение Великого княжества Литовского и включение в его состав части западных и южных русских земель</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Ордены крестоносцев и борьба с их экспансией на западных границах Руси. Александр Невский</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trPr>
          <w:trHeight w:val="20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5.7</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trPr>
          <w:trHeight w:val="250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5.8</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trPr>
          <w:trHeight w:val="5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5.9</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Создание единого Русского государства</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Объединение русских земель вокруг Москвы. Междоусобная война в Московском княжестве второй четверти XV в. Василий Темный</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Новгород и Псков в XV в.: политический строй, отношения с Москвой, Ливонским орденом, Великим княжеством Литовским</w:t>
            </w:r>
          </w:p>
        </w:tc>
      </w:tr>
      <w:tr>
        <w:trPr>
          <w:trHeight w:val="20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Внутрицерковная борьба (иосифляне и нестяжатели)</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Иван III. Переход Новгорода и Твери под власть Великого князя Московского и Владимирского. Ликвидация зависимости от Орды</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Расширение международных связей Московского государства</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trPr>
          <w:trHeight w:val="363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6.7</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6.8</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История нашего края в истории России в Средние века и Новое время (до начала XX в.)</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pPr>
        <w:spacing w:before="199" w:after="199"/>
        <w:ind w:left="120"/>
        <w:jc w:val="left"/>
      </w:pPr>
    </w:p>
    <w:p>
      <w:pPr>
        <w:spacing w:before="199" w:after="199"/>
        <w:ind w:left="120"/>
        <w:jc w:val="left"/>
      </w:pPr>
      <w:r>
        <w:rPr>
          <w:rFonts w:ascii="Times New Roman" w:hAnsi="Times New Roman"/>
          <w:b/>
          <w:i w:val="false"/>
          <w:color w:val="000000"/>
          <w:sz w:val="28"/>
        </w:rPr>
        <w:t>7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614"/>
        <w:gridCol w:w="12020"/>
      </w:tblGrid>
      <w:tr>
        <w:trPr>
          <w:trHeight w:val="405" w:hRule="atLeast"/>
          <w:trHeight w:val="144" w:hRule="atLeast"/>
        </w:trPr>
        <w:tc>
          <w:tcPr>
            <w:tcW w:w="11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32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Проверяемый элемент содержания </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Всеобщая история. История Нового времени. Конец XV - XVII в.</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Понятие "Новое время". Хронологические рамки и периодизация истории Нового времени. Источники по истории раннего Нового времени</w:t>
            </w:r>
          </w:p>
        </w:tc>
      </w:tr>
      <w:tr>
        <w:trPr>
          <w:trHeight w:val="47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Эпоха Великих географических открытий.</w:t>
            </w:r>
          </w:p>
          <w:p>
            <w:pPr>
              <w:spacing w:before="0" w:after="0"/>
              <w:ind w:left="182"/>
              <w:jc w:val="both"/>
            </w:pPr>
            <w:r>
              <w:rPr>
                <w:rFonts w:ascii="Times New Roman" w:hAnsi="Times New Roman"/>
                <w:b w:val="false"/>
                <w:i w:val="false"/>
                <w:color w:val="000000"/>
                <w:sz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trPr>
          <w:trHeight w:val="3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Изменения в европейском обществе в XVI - XVII вв.</w:t>
            </w:r>
          </w:p>
          <w:p>
            <w:pPr>
              <w:spacing w:before="0" w:after="0"/>
              <w:ind w:left="182"/>
              <w:jc w:val="both"/>
            </w:pPr>
            <w:r>
              <w:rPr>
                <w:rFonts w:ascii="Times New Roman" w:hAnsi="Times New Roman"/>
                <w:b w:val="false"/>
                <w:i w:val="false"/>
                <w:color w:val="000000"/>
                <w:sz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1.5</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Государства Европы в XVI - XVII вв.</w:t>
            </w:r>
          </w:p>
          <w:p>
            <w:pPr>
              <w:spacing w:before="0" w:after="0"/>
              <w:ind w:left="182"/>
              <w:jc w:val="both"/>
            </w:pPr>
            <w:r>
              <w:rPr>
                <w:rFonts w:ascii="Times New Roman" w:hAnsi="Times New Roman"/>
                <w:b w:val="false"/>
                <w:i w:val="false"/>
                <w:color w:val="000000"/>
                <w:sz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1.6</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trPr>
          <w:trHeight w:val="295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1.7</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trPr>
          <w:trHeight w:val="3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1.8</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1.9</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1.10</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Международные отношения в XVI - XVII вв.</w:t>
            </w:r>
          </w:p>
          <w:p>
            <w:pPr>
              <w:spacing w:before="0" w:after="0"/>
              <w:ind w:left="182"/>
              <w:jc w:val="both"/>
            </w:pPr>
            <w:r>
              <w:rPr>
                <w:rFonts w:ascii="Times New Roman" w:hAnsi="Times New Roman"/>
                <w:b w:val="false"/>
                <w:i w:val="false"/>
                <w:color w:val="000000"/>
                <w:sz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trPr>
          <w:trHeight w:val="3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1.11</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Европейская культура в раннее Новое время.</w:t>
            </w:r>
          </w:p>
          <w:p>
            <w:pPr>
              <w:spacing w:before="0" w:after="0"/>
              <w:ind w:left="182"/>
              <w:jc w:val="both"/>
            </w:pPr>
            <w:r>
              <w:rPr>
                <w:rFonts w:ascii="Times New Roman" w:hAnsi="Times New Roman"/>
                <w:b w:val="false"/>
                <w:i w:val="false"/>
                <w:color w:val="000000"/>
                <w:sz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trPr>
          <w:trHeight w:val="633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1.12</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Страны Азии и Африки в XVI - XVII вв.</w:t>
            </w:r>
          </w:p>
          <w:p>
            <w:pPr>
              <w:spacing w:before="0" w:after="0"/>
              <w:ind w:left="182"/>
              <w:jc w:val="both"/>
            </w:pPr>
            <w:r>
              <w:rPr>
                <w:rFonts w:ascii="Times New Roman" w:hAnsi="Times New Roman"/>
                <w:b w:val="false"/>
                <w:i w:val="false"/>
                <w:color w:val="000000"/>
                <w:sz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в XVI в.</w:t>
            </w:r>
          </w:p>
        </w:tc>
      </w:tr>
      <w:tr>
        <w:trPr>
          <w:trHeight w:val="20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trPr>
          <w:trHeight w:val="3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trPr>
          <w:trHeight w:val="3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2.3</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trPr>
          <w:trHeight w:val="595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2.4</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2.5</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w:t>
            </w:r>
          </w:p>
        </w:tc>
      </w:tr>
      <w:tr>
        <w:trPr>
          <w:trHeight w:val="3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2.6</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2.7</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Смута в России</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trPr>
          <w:trHeight w:val="23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tc>
      </w:tr>
      <w:tr>
        <w:trPr>
          <w:trHeight w:val="3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tc>
      </w:tr>
      <w:tr>
        <w:trPr>
          <w:trHeight w:val="3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3.5</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в XVII в.</w:t>
            </w:r>
          </w:p>
        </w:tc>
      </w:tr>
      <w:tr>
        <w:trPr>
          <w:trHeight w:val="3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trPr>
          <w:trHeight w:val="3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pPr>
              <w:spacing w:before="0" w:after="0"/>
              <w:ind w:left="182"/>
              <w:jc w:val="both"/>
            </w:pPr>
            <w:r>
              <w:rPr>
                <w:rFonts w:ascii="Times New Roman" w:hAnsi="Times New Roman"/>
                <w:b w:val="false"/>
                <w:i w:val="false"/>
                <w:color w:val="000000"/>
                <w:sz w:val="24"/>
              </w:rPr>
              <w:t>Правительство Б.И. Морозова: итоги его деятельности</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Патриарх Никон, его конфликт с царской властью. Раскол в Церкви. Протопоп Аввакум, формирование религиозной традиции старообрядчества</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Царь Федор Алексеевич. Отмена местничества. Налоговая (податная) реформа</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4.5</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4.6</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4.7</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trPr>
          <w:trHeight w:val="75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4.8</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pPr>
              <w:spacing w:before="0" w:after="0"/>
              <w:ind w:left="182"/>
              <w:jc w:val="both"/>
            </w:pPr>
            <w:r>
              <w:rPr>
                <w:rFonts w:ascii="Times New Roman" w:hAnsi="Times New Roman"/>
                <w:b w:val="false"/>
                <w:i w:val="false"/>
                <w:color w:val="000000"/>
                <w:sz w:val="24"/>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tc>
      </w:tr>
      <w:tr>
        <w:trPr>
          <w:trHeight w:val="3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4.9</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Освоение новых территорий. Народы России в XVII в.</w:t>
            </w:r>
          </w:p>
          <w:p>
            <w:pPr>
              <w:spacing w:before="0" w:after="0"/>
              <w:ind w:left="182"/>
              <w:jc w:val="both"/>
            </w:pPr>
            <w:r>
              <w:rPr>
                <w:rFonts w:ascii="Times New Roman" w:hAnsi="Times New Roman"/>
                <w:b w:val="false"/>
                <w:i w:val="false"/>
                <w:color w:val="000000"/>
                <w:sz w:val="24"/>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pPr>
              <w:spacing w:before="0" w:after="0"/>
              <w:ind w:left="182"/>
              <w:jc w:val="both"/>
            </w:pPr>
            <w:r>
              <w:rPr>
                <w:rFonts w:ascii="Times New Roman" w:hAnsi="Times New Roman"/>
                <w:b w:val="false"/>
                <w:i w:val="false"/>
                <w:color w:val="000000"/>
                <w:sz w:val="24"/>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trPr>
          <w:trHeight w:val="5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4.10</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История нашего края в Новейшее время (начало XX в. - настоящее время)</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 край в годы Первой мировой и Гражданской войн. Установление советской власти.</w:t>
            </w:r>
          </w:p>
        </w:tc>
      </w:tr>
      <w:tr>
        <w:trPr>
          <w:trHeight w:val="70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 край в годы первых пятилеток</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 край в годы Великой Отечественной войны</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5.4</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Послевоенное восстановление и развитие</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5.5</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 край в 1960 - 70-е годы. Экономическое и культурное развитие</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5.6</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 край в 1980-е годы. Кризисные проявления, влияние распада СССР на развитие региона. Наш край в 1990-е годы - XXI век. Система государственного управления краем.</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5.7</w:t>
            </w:r>
          </w:p>
        </w:tc>
        <w:tc>
          <w:tcPr>
            <w:tcW w:w="13222"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Наши известные земляки. История края в наши дни. Специальная военная операция: герои и подвиги</w:t>
            </w:r>
          </w:p>
        </w:tc>
      </w:tr>
    </w:tbl>
    <w:p>
      <w:pPr>
        <w:spacing w:before="199" w:after="199"/>
        <w:ind w:left="120"/>
        <w:jc w:val="left"/>
      </w:pPr>
    </w:p>
    <w:p>
      <w:pPr>
        <w:spacing w:before="199" w:after="199"/>
        <w:ind w:left="120"/>
        <w:jc w:val="left"/>
      </w:pPr>
      <w:r>
        <w:rPr>
          <w:rFonts w:ascii="Times New Roman" w:hAnsi="Times New Roman"/>
          <w:b/>
          <w:i w:val="false"/>
          <w:color w:val="000000"/>
          <w:sz w:val="28"/>
        </w:rPr>
        <w:t>8 КЛАСС</w:t>
      </w:r>
    </w:p>
    <w:tbl>
      <w:tblPr>
        <w:tblW w:w="0" w:type="auto"/>
        <w:tblCellSpacing w:w="0" w:type="nil"/>
        <w:tblBorders>
          <w:top w:val="single"/>
          <w:left w:val="single"/>
          <w:bottom w:val="single"/>
          <w:right w:val="single"/>
          <w:insideH w:val="single"/>
          <w:insideV w:val="single"/>
        </w:tblBorders>
      </w:tblPr>
      <w:tblGrid>
        <w:gridCol w:w="1613"/>
        <w:gridCol w:w="12021"/>
      </w:tblGrid>
      <w:tr>
        <w:trPr>
          <w:trHeight w:val="405" w:hRule="atLeast"/>
          <w:trHeight w:val="144" w:hRule="atLeast"/>
        </w:trPr>
        <w:tc>
          <w:tcPr>
            <w:tcW w:w="11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32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Проверяемый элемент содержания </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Всеобщая история. История Нового времени. XVIII в.</w:t>
            </w:r>
          </w:p>
        </w:tc>
      </w:tr>
      <w:tr>
        <w:trPr>
          <w:trHeight w:val="4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Век Просвещения.</w:t>
            </w:r>
          </w:p>
          <w:p>
            <w:pPr>
              <w:spacing w:before="0" w:after="0"/>
              <w:ind w:left="182"/>
              <w:jc w:val="both"/>
            </w:pPr>
            <w:r>
              <w:rPr>
                <w:rFonts w:ascii="Times New Roman" w:hAnsi="Times New Roman"/>
                <w:b w:val="false"/>
                <w:i w:val="false"/>
                <w:color w:val="000000"/>
                <w:sz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trPr>
          <w:trHeight w:val="286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Франция. Абсолютная монархия: политика сохранения старого порядка.</w:t>
            </w:r>
          </w:p>
          <w:p>
            <w:pPr>
              <w:spacing w:before="0" w:after="0"/>
              <w:ind w:left="182"/>
              <w:jc w:val="both"/>
            </w:pPr>
            <w:r>
              <w:rPr>
                <w:rFonts w:ascii="Times New Roman" w:hAnsi="Times New Roman"/>
                <w:b w:val="false"/>
                <w:i w:val="false"/>
                <w:color w:val="000000"/>
                <w:sz w:val="24"/>
              </w:rPr>
              <w:t>Попытки проведения реформ. Королевская власть и сословия</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trPr>
          <w:trHeight w:val="6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1.7</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Британские колонии в Северной Америке: борьба за независимость.</w:t>
            </w:r>
          </w:p>
          <w:p>
            <w:pPr>
              <w:spacing w:before="0" w:after="0"/>
              <w:ind w:left="182"/>
              <w:jc w:val="both"/>
            </w:pPr>
            <w:r>
              <w:rPr>
                <w:rFonts w:ascii="Times New Roman" w:hAnsi="Times New Roman"/>
                <w:b w:val="false"/>
                <w:i w:val="false"/>
                <w:color w:val="000000"/>
                <w:sz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trPr>
          <w:trHeight w:val="670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1.8</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Французская революция конца XVIII в.</w:t>
            </w:r>
          </w:p>
          <w:p>
            <w:pPr>
              <w:spacing w:before="0" w:after="0"/>
              <w:ind w:left="182"/>
              <w:jc w:val="both"/>
            </w:pPr>
            <w:r>
              <w:rPr>
                <w:rFonts w:ascii="Times New Roman" w:hAnsi="Times New Roman"/>
                <w:b w:val="false"/>
                <w:i w:val="false"/>
                <w:color w:val="000000"/>
                <w:sz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trPr>
          <w:trHeight w:val="3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1.9</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Европейская культура в XVIII в.</w:t>
            </w:r>
          </w:p>
          <w:p>
            <w:pPr>
              <w:spacing w:before="0" w:after="0"/>
              <w:ind w:left="182"/>
              <w:jc w:val="both"/>
            </w:pPr>
            <w:r>
              <w:rPr>
                <w:rFonts w:ascii="Times New Roman" w:hAnsi="Times New Roman"/>
                <w:b w:val="false"/>
                <w:i w:val="false"/>
                <w:color w:val="000000"/>
                <w:sz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1.10</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Международные отношения в XVIII в.</w:t>
            </w:r>
          </w:p>
          <w:p>
            <w:pPr>
              <w:spacing w:before="0" w:after="0"/>
              <w:ind w:left="182"/>
              <w:jc w:val="both"/>
            </w:pPr>
            <w:r>
              <w:rPr>
                <w:rFonts w:ascii="Times New Roman" w:hAnsi="Times New Roman"/>
                <w:b w:val="false"/>
                <w:i w:val="false"/>
                <w:color w:val="000000"/>
                <w:sz w:val="24"/>
              </w:rP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trPr>
          <w:trHeight w:val="448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Страны Востока в XVIII в.</w:t>
            </w:r>
          </w:p>
          <w:p>
            <w:pPr>
              <w:spacing w:before="0" w:after="0"/>
              <w:ind w:left="182"/>
              <w:jc w:val="both"/>
            </w:pPr>
            <w:r>
              <w:rPr>
                <w:rFonts w:ascii="Times New Roman" w:hAnsi="Times New Roman"/>
                <w:b w:val="false"/>
                <w:i w:val="false"/>
                <w:color w:val="000000"/>
                <w:sz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в эпоху преобразований Петра I</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Церковная реформа. Упразднение патриаршества, учреждение Синода. Положение инославных конфессий</w:t>
            </w:r>
          </w:p>
        </w:tc>
      </w:tr>
      <w:tr>
        <w:trPr>
          <w:trHeight w:val="216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Оппозиция реформам Петра I. Социальные движения в первой четверти XVIII в. Восстания в Астрахани, Башкирии, на Дону. Дело царевича Алексея</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2.7</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trPr>
          <w:trHeight w:val="6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2.8</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pPr>
              <w:spacing w:before="0" w:after="0"/>
              <w:ind w:left="182"/>
              <w:jc w:val="both"/>
            </w:pPr>
            <w:r>
              <w:rPr>
                <w:rFonts w:ascii="Times New Roman" w:hAnsi="Times New Roman"/>
                <w:b w:val="false"/>
                <w:i w:val="false"/>
                <w:color w:val="000000"/>
                <w:sz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pPr>
              <w:spacing w:before="0" w:after="0"/>
              <w:ind w:left="182"/>
              <w:jc w:val="both"/>
            </w:pPr>
            <w:r>
              <w:rPr>
                <w:rFonts w:ascii="Times New Roman" w:hAnsi="Times New Roman"/>
                <w:b w:val="false"/>
                <w:i w:val="false"/>
                <w:color w:val="000000"/>
                <w:sz w:val="24"/>
              </w:rPr>
              <w:t>Итоги, последствия и значение петровских преобразований. Образ Петра I в русской культуре</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после Петра I. Дворцовые перевороты</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Причины нестабильности политического строя. Дворцовые перевороты. Фаворитизм. Создание Верховного тайного совета</w:t>
            </w:r>
          </w:p>
        </w:tc>
      </w:tr>
      <w:tr>
        <w:trPr>
          <w:trHeight w:val="16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trPr>
          <w:trHeight w:val="23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trPr>
          <w:trHeight w:val="2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в международных конфликтах 1740 - 1750-х гг. Участие в Семилетней войне</w:t>
            </w:r>
          </w:p>
        </w:tc>
      </w:tr>
      <w:tr>
        <w:trPr>
          <w:trHeight w:val="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Петр III. Манифест о вольности дворянства. Причины переворота 28 июня 1762 г.</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в 1760 - 1790-х гг. Правление Екатерины II и Павла I</w:t>
            </w:r>
          </w:p>
        </w:tc>
      </w:tr>
      <w:tr>
        <w:trPr>
          <w:trHeight w:val="50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trPr>
          <w:trHeight w:val="42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trPr>
          <w:trHeight w:val="88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pPr>
              <w:spacing w:before="0" w:after="0"/>
              <w:ind w:left="182"/>
              <w:jc w:val="both"/>
            </w:pPr>
            <w:r>
              <w:rPr>
                <w:rFonts w:ascii="Times New Roman" w:hAnsi="Times New Roman"/>
                <w:b w:val="false"/>
                <w:i w:val="false"/>
                <w:color w:val="000000"/>
                <w:sz w:val="24"/>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pPr>
              <w:spacing w:before="0" w:after="0"/>
              <w:ind w:left="182"/>
              <w:jc w:val="both"/>
            </w:pPr>
            <w:r>
              <w:rPr>
                <w:rFonts w:ascii="Times New Roman" w:hAnsi="Times New Roman"/>
                <w:b w:val="false"/>
                <w:i w:val="false"/>
                <w:color w:val="000000"/>
                <w:sz w:val="24"/>
              </w:rPr>
              <w:t>Внутренняя и внешняя торговля. Торговые пути внутри страны.</w:t>
            </w:r>
          </w:p>
          <w:p>
            <w:pPr>
              <w:spacing w:before="0" w:after="0"/>
              <w:ind w:left="182"/>
              <w:jc w:val="both"/>
            </w:pPr>
            <w:r>
              <w:rPr>
                <w:rFonts w:ascii="Times New Roman" w:hAnsi="Times New Roman"/>
                <w:b w:val="false"/>
                <w:i w:val="false"/>
                <w:color w:val="000000"/>
                <w:sz w:val="24"/>
              </w:rP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trPr>
          <w:trHeight w:val="24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trPr>
          <w:trHeight w:val="748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pPr>
              <w:spacing w:before="0" w:after="0"/>
              <w:ind w:left="182"/>
              <w:jc w:val="both"/>
            </w:pPr>
            <w:r>
              <w:rPr>
                <w:rFonts w:ascii="Times New Roman" w:hAnsi="Times New Roman"/>
                <w:b w:val="false"/>
                <w:i w:val="false"/>
                <w:color w:val="000000"/>
                <w:sz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trPr>
          <w:trHeight w:val="394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4.6</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trPr>
          <w:trHeight w:val="132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4.7</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trPr>
          <w:trHeight w:val="1236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4.8</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Культурное пространство Российской империи в XVIII в.</w:t>
            </w:r>
          </w:p>
          <w:p>
            <w:pPr>
              <w:spacing w:before="0" w:after="0"/>
              <w:ind w:left="182"/>
              <w:jc w:val="both"/>
            </w:pPr>
            <w:r>
              <w:rPr>
                <w:rFonts w:ascii="Times New Roman" w:hAnsi="Times New Roman"/>
                <w:b w:val="false"/>
                <w:i w:val="false"/>
                <w:color w:val="000000"/>
                <w:sz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pPr>
              <w:spacing w:before="0" w:after="0"/>
              <w:ind w:left="182"/>
              <w:jc w:val="both"/>
            </w:pPr>
            <w:r>
              <w:rPr>
                <w:rFonts w:ascii="Times New Roman" w:hAnsi="Times New Roman"/>
                <w:b w:val="false"/>
                <w:i w:val="false"/>
                <w:color w:val="000000"/>
                <w:sz w:val="24"/>
              </w:rPr>
              <w:t>Культура и быт российских сословий. Дворянство: жизнь и быт дворянской усадьбы. Духовенство. Купечество. Крестьянство.</w:t>
            </w:r>
          </w:p>
          <w:p>
            <w:pPr>
              <w:spacing w:before="0" w:after="0"/>
              <w:ind w:left="182"/>
              <w:jc w:val="both"/>
            </w:pPr>
            <w:r>
              <w:rPr>
                <w:rFonts w:ascii="Times New Roman" w:hAnsi="Times New Roman"/>
                <w:b w:val="false"/>
                <w:i w:val="false"/>
                <w:color w:val="000000"/>
                <w:sz w:val="24"/>
              </w:rP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pPr>
              <w:spacing w:before="0" w:after="0"/>
              <w:ind w:left="182"/>
              <w:jc w:val="both"/>
            </w:pPr>
            <w:r>
              <w:rPr>
                <w:rFonts w:ascii="Times New Roman" w:hAnsi="Times New Roman"/>
                <w:b w:val="false"/>
                <w:i w:val="false"/>
                <w:color w:val="000000"/>
                <w:sz w:val="24"/>
              </w:rP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trPr>
          <w:trHeight w:val="6195"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4.9</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trPr>
          <w:trHeight w:val="570" w:hRule="atLeast"/>
          <w:trHeight w:val="144" w:hRule="atLeast"/>
        </w:trPr>
        <w:tc>
          <w:tcPr>
            <w:tcW w:w="1129"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3223"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 край в XVIII в.</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610"/>
        <w:gridCol w:w="12024"/>
      </w:tblGrid>
      <w:tr>
        <w:trPr>
          <w:trHeight w:val="405" w:hRule="atLeast"/>
          <w:trHeight w:val="144" w:hRule="atLeast"/>
        </w:trPr>
        <w:tc>
          <w:tcPr>
            <w:tcW w:w="112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32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Проверяемый элемент содержания </w:t>
            </w:r>
          </w:p>
        </w:tc>
      </w:tr>
      <w:tr>
        <w:trPr>
          <w:trHeight w:val="145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Всеобщая история. История Нового времени. XIX - начало XX в.</w:t>
            </w:r>
          </w:p>
        </w:tc>
      </w:tr>
      <w:tr>
        <w:trPr>
          <w:trHeight w:val="3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Европа в начале XIX в.</w:t>
            </w:r>
          </w:p>
          <w:p>
            <w:pPr>
              <w:spacing w:before="0" w:after="0"/>
              <w:ind w:left="182"/>
              <w:jc w:val="both"/>
            </w:pPr>
            <w:r>
              <w:rPr>
                <w:rFonts w:ascii="Times New Roman" w:hAnsi="Times New Roman"/>
                <w:b w:val="false"/>
                <w:i w:val="false"/>
                <w:color w:val="000000"/>
                <w:sz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trPr>
          <w:trHeight w:val="3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pPr>
              <w:spacing w:before="0" w:after="0"/>
              <w:ind w:left="182"/>
              <w:jc w:val="both"/>
            </w:pPr>
            <w:r>
              <w:rPr>
                <w:rFonts w:ascii="Times New Roman" w:hAnsi="Times New Roman"/>
                <w:b w:val="false"/>
                <w:i w:val="false"/>
                <w:color w:val="000000"/>
                <w:sz w:val="24"/>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trPr>
          <w:trHeight w:val="28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Политическое развитие европейских стран в 1815 - 1840-е гг.</w:t>
            </w:r>
          </w:p>
          <w:p>
            <w:pPr>
              <w:spacing w:before="0" w:after="0"/>
              <w:ind w:left="182"/>
              <w:jc w:val="both"/>
            </w:pPr>
            <w:r>
              <w:rPr>
                <w:rFonts w:ascii="Times New Roman" w:hAnsi="Times New Roman"/>
                <w:b w:val="false"/>
                <w:i w:val="false"/>
                <w:color w:val="000000"/>
                <w:sz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1.6</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Италия. Подъем борьбы за независимость итальянских земель. К. Кавур, Дж. Гарибальди. Образование единого государства. Король Виктор Эммануил II</w:t>
            </w:r>
          </w:p>
        </w:tc>
      </w:tr>
      <w:tr>
        <w:trPr>
          <w:trHeight w:val="216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1.7</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Германия. Движение за объединение германских государств.</w:t>
            </w:r>
          </w:p>
          <w:p>
            <w:pPr>
              <w:spacing w:before="0" w:after="0"/>
              <w:ind w:left="182"/>
              <w:jc w:val="both"/>
            </w:pPr>
            <w:r>
              <w:rPr>
                <w:rFonts w:ascii="Times New Roman" w:hAnsi="Times New Roman"/>
                <w:b w:val="false"/>
                <w:i w:val="false"/>
                <w:color w:val="000000"/>
                <w:sz w:val="24"/>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trPr>
          <w:trHeight w:val="31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1.8</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1.9</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trPr>
          <w:trHeight w:val="3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1.10</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Экономическое и социально-политическое развитие стран Европы и США в конце XIX - начале XX в.</w:t>
            </w:r>
          </w:p>
          <w:p>
            <w:pPr>
              <w:spacing w:before="0" w:after="0"/>
              <w:ind w:left="182"/>
              <w:jc w:val="both"/>
            </w:pPr>
            <w:r>
              <w:rPr>
                <w:rFonts w:ascii="Times New Roman" w:hAnsi="Times New Roman"/>
                <w:b w:val="false"/>
                <w:i w:val="false"/>
                <w:color w:val="000000"/>
                <w:sz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trPr>
          <w:trHeight w:val="31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Страны Латинской Америки в XIX - начале XX в.</w:t>
            </w:r>
          </w:p>
          <w:p>
            <w:pPr>
              <w:spacing w:before="0" w:after="0"/>
              <w:ind w:left="182"/>
              <w:jc w:val="both"/>
            </w:pPr>
            <w:r>
              <w:rPr>
                <w:rFonts w:ascii="Times New Roman" w:hAnsi="Times New Roman"/>
                <w:b w:val="false"/>
                <w:i w:val="false"/>
                <w:color w:val="000000"/>
                <w:sz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trPr>
          <w:trHeight w:val="295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Революция 1905 - 1911 г. в Иране</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1.16</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1.17</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Народы Африки в XIX - начале XX в.</w:t>
            </w:r>
          </w:p>
          <w:p>
            <w:pPr>
              <w:spacing w:before="0" w:after="0"/>
              <w:ind w:left="182"/>
              <w:jc w:val="both"/>
            </w:pPr>
            <w:r>
              <w:rPr>
                <w:rFonts w:ascii="Times New Roman" w:hAnsi="Times New Roman"/>
                <w:b w:val="false"/>
                <w:i w:val="false"/>
                <w:color w:val="000000"/>
                <w:sz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trPr>
          <w:trHeight w:val="5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1.18</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Развитие культуры в XIX - начале XX в.</w:t>
            </w:r>
          </w:p>
          <w:p>
            <w:pPr>
              <w:spacing w:before="0" w:after="0"/>
              <w:ind w:left="182"/>
              <w:jc w:val="both"/>
            </w:pPr>
            <w:r>
              <w:rPr>
                <w:rFonts w:ascii="Times New Roman" w:hAnsi="Times New Roman"/>
                <w:b w:val="false"/>
                <w:i w:val="false"/>
                <w:color w:val="000000"/>
                <w:sz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pPr>
              <w:spacing w:before="0" w:after="0"/>
              <w:ind w:left="182"/>
              <w:jc w:val="both"/>
            </w:pPr>
            <w:r>
              <w:rPr>
                <w:rFonts w:ascii="Times New Roman" w:hAnsi="Times New Roman"/>
                <w:b w:val="false"/>
                <w:i w:val="false"/>
                <w:color w:val="000000"/>
                <w:sz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trPr>
          <w:trHeight w:val="441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1.19</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Международные отношения в XIX - начале XX в.</w:t>
            </w:r>
          </w:p>
          <w:p>
            <w:pPr>
              <w:spacing w:before="0" w:after="0"/>
              <w:ind w:left="182"/>
              <w:jc w:val="both"/>
            </w:pPr>
            <w:r>
              <w:rPr>
                <w:rFonts w:ascii="Times New Roman" w:hAnsi="Times New Roman"/>
                <w:b w:val="false"/>
                <w:i w:val="false"/>
                <w:color w:val="000000"/>
                <w:sz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1.20</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Историческое и культурное наследие XIX в.</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История России. Александровская эпоха: государственный либерализм</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trPr>
          <w:trHeight w:val="31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Либеральные и охранительные тенденции во внутренней политике. Польская конституция 1815 г. Военные поселения</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Николаевское самодержавие: государственный консерватизм</w:t>
            </w:r>
          </w:p>
        </w:tc>
      </w:tr>
      <w:tr>
        <w:trPr>
          <w:trHeight w:val="459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trPr>
          <w:trHeight w:val="24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trPr>
          <w:trHeight w:val="24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trPr>
          <w:trHeight w:val="3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Царство Польское. Польское восстание 1830 - 1831 гг. Присоединение Грузии и Закавказья. Кавказская война. Движение Шамиля</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Культурное пространство империи в первой половине XIX в.</w:t>
            </w:r>
          </w:p>
        </w:tc>
      </w:tr>
      <w:tr>
        <w:trPr>
          <w:trHeight w:val="28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trPr>
          <w:trHeight w:val="178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Социальная и правовая модернизация страны при Александре II</w:t>
            </w:r>
          </w:p>
        </w:tc>
      </w:tr>
      <w:tr>
        <w:trPr>
          <w:trHeight w:val="31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trPr>
          <w:trHeight w:val="16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Национальная политика самодержавия. Укрепление автономии Финляндии. Польское восстание 1863 г.</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в 1880 - 1890-х гг.</w:t>
            </w:r>
          </w:p>
        </w:tc>
      </w:tr>
      <w:tr>
        <w:trPr>
          <w:trHeight w:val="421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trPr>
          <w:trHeight w:val="24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Формирование гражданского общества и основные направления общественных движений. Общественная жизнь в 1860 - 1890-х гг.</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trPr>
          <w:trHeight w:val="4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trPr>
          <w:trHeight w:val="178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trPr>
          <w:trHeight w:val="13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Культурное пространство империи во второй половине XIX в.</w:t>
            </w:r>
          </w:p>
          <w:p>
            <w:pPr>
              <w:spacing w:before="0" w:after="0"/>
              <w:ind w:left="182"/>
              <w:jc w:val="both"/>
            </w:pPr>
            <w:r>
              <w:rPr>
                <w:rFonts w:ascii="Times New Roman" w:hAnsi="Times New Roman"/>
                <w:b w:val="false"/>
                <w:i w:val="false"/>
                <w:color w:val="000000"/>
                <w:sz w:val="24"/>
              </w:rPr>
              <w:t>Этнокультурный облик империи</w:t>
            </w:r>
          </w:p>
        </w:tc>
      </w:tr>
      <w:tr>
        <w:trPr>
          <w:trHeight w:val="469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trPr>
          <w:trHeight w:val="3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на пороге XX в.</w:t>
            </w:r>
          </w:p>
        </w:tc>
      </w:tr>
      <w:tr>
        <w:trPr>
          <w:trHeight w:val="520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9.1</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trPr>
          <w:trHeight w:val="9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9.2</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Имперский центр и регионы. Национальная политика, этнические элиты и национально-культурные движения</w:t>
            </w:r>
          </w:p>
        </w:tc>
      </w:tr>
      <w:tr>
        <w:trPr>
          <w:trHeight w:val="2445"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9.3</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trPr>
          <w:trHeight w:val="88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9.4</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Первая российская революция 1905 - 1907 гг. Начало парламентаризма в России. Николай II и его окружение.</w:t>
            </w:r>
          </w:p>
          <w:p>
            <w:pPr>
              <w:spacing w:before="0" w:after="0"/>
              <w:ind w:left="182"/>
              <w:jc w:val="both"/>
            </w:pPr>
            <w:r>
              <w:rPr>
                <w:rFonts w:ascii="Times New Roman" w:hAnsi="Times New Roman"/>
                <w:b w:val="false"/>
                <w:i w:val="false"/>
                <w:color w:val="000000"/>
                <w:sz w:val="24"/>
              </w:rP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trPr>
          <w:trHeight w:val="315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9.5</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trPr>
          <w:trHeight w:val="282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9.6</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trPr>
          <w:trHeight w:val="20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9.7</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trPr>
          <w:trHeight w:val="570" w:hRule="atLeast"/>
          <w:trHeight w:val="144" w:hRule="atLeast"/>
        </w:trPr>
        <w:tc>
          <w:tcPr>
            <w:tcW w:w="1127"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10</w:t>
            </w:r>
          </w:p>
        </w:tc>
        <w:tc>
          <w:tcPr>
            <w:tcW w:w="13226"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Наш край в XIX - начале XX в.</w:t>
            </w:r>
          </w:p>
        </w:tc>
      </w:tr>
    </w:tbl>
    <w:bookmarkStart w:name="block-91725934" w:id="19"/>
    <w:p>
      <w:pPr>
        <w:sectPr>
          <w:pgSz w:w="11906" w:h="16383" w:orient="portrait"/>
        </w:sectPr>
      </w:pPr>
    </w:p>
    <w:bookmarkEnd w:id="19"/>
    <w:bookmarkEnd w:id="18"/>
    <w:bookmarkStart w:name="block-91725930" w:id="20"/>
    <w:p>
      <w:pPr>
        <w:spacing w:before="199" w:after="199"/>
        <w:ind w:left="120"/>
        <w:jc w:val="left"/>
      </w:pPr>
      <w:r>
        <w:rPr>
          <w:rFonts w:ascii="Times New Roman" w:hAnsi="Times New Roman"/>
          <w:b/>
          <w:i w:val="false"/>
          <w:color w:val="000000"/>
          <w:sz w:val="28"/>
        </w:rPr>
        <w:t>П</w:t>
      </w:r>
      <w:r>
        <w:rPr>
          <w:rFonts w:ascii="Times New Roman" w:hAnsi="Times New Roman"/>
          <w:b/>
          <w:i w:val="false"/>
          <w:color w:val="000000"/>
          <w:sz w:val="28"/>
        </w:rPr>
        <w:t>РОВЕРЯЕМЫЕ НА ОГЭ ПО ИСТОРИИ ТРЕБОВАНИЯ К РЕЗУЛЬТАТАМ ОСВОЕНИЯ ОСНОВНОЙ ОБРАЗОВАТЕЛЬНОЙ ПРОГРАММЫ ОСНОВНОГО ОБЩЕГО ОБРАЗОВАНИЯ</w:t>
      </w:r>
    </w:p>
    <w:p>
      <w:pPr>
        <w:spacing w:before="199" w:after="199"/>
        <w:ind w:left="120"/>
        <w:jc w:val="left"/>
      </w:pPr>
    </w:p>
    <w:tbl>
      <w:tblPr>
        <w:tblW w:w="0" w:type="auto"/>
        <w:tblCellSpacing w:w="0" w:type="nil"/>
        <w:tblBorders>
          <w:top w:val="single"/>
          <w:left w:val="single"/>
          <w:bottom w:val="single"/>
          <w:right w:val="single"/>
          <w:insideH w:val="single"/>
          <w:insideV w:val="single"/>
        </w:tblBorders>
      </w:tblPr>
      <w:tblGrid>
        <w:gridCol w:w="2889"/>
        <w:gridCol w:w="10745"/>
      </w:tblGrid>
      <w:tr>
        <w:trPr>
          <w:trHeight w:val="1575" w:hRule="atLeast"/>
          <w:trHeight w:val="144" w:hRule="atLeast"/>
        </w:trPr>
        <w:tc>
          <w:tcPr>
            <w:tcW w:w="20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r>
              <w:rPr>
                <w:rFonts w:ascii="Times New Roman" w:hAnsi="Times New Roman"/>
                <w:b/>
                <w:i w:val="false"/>
                <w:color w:val="000000"/>
                <w:sz w:val="24"/>
              </w:rPr>
              <w:t xml:space="preserve"> </w:t>
            </w:r>
          </w:p>
        </w:tc>
        <w:tc>
          <w:tcPr>
            <w:tcW w:w="118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r>
              <w:rPr>
                <w:rFonts w:ascii="Times New Roman" w:hAnsi="Times New Roman"/>
                <w:b/>
                <w:i w:val="false"/>
                <w:color w:val="000000"/>
                <w:sz w:val="24"/>
              </w:rPr>
              <w:t xml:space="preserve"> </w:t>
            </w:r>
          </w:p>
        </w:tc>
      </w:tr>
      <w:tr>
        <w:trPr>
          <w:trHeight w:val="2820"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trPr>
          <w:trHeight w:val="1320"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2</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выявлять особенности развития культуры, быта и нравов народов в различные исторические эпохи</w:t>
            </w:r>
          </w:p>
        </w:tc>
      </w:tr>
      <w:tr>
        <w:trPr>
          <w:trHeight w:val="1320"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3</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Овладение историческими понятиями и их использование для решения учебных и практических задач</w:t>
            </w:r>
          </w:p>
        </w:tc>
      </w:tr>
      <w:tr>
        <w:trPr>
          <w:trHeight w:val="2820"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trPr>
          <w:trHeight w:val="945"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выявлять существенные черты и характерные признаки исторических событий, явлений, процессов</w:t>
            </w:r>
          </w:p>
        </w:tc>
      </w:tr>
      <w:tr>
        <w:trPr>
          <w:trHeight w:val="945"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6</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сравнивать исторические события, явления, процессы в различные исторические эпохи</w:t>
            </w:r>
          </w:p>
        </w:tc>
      </w:tr>
      <w:tr>
        <w:trPr>
          <w:trHeight w:val="1695"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7</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trPr>
          <w:trHeight w:val="1320"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8</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различать основные типы исторических источников: письменные, вещественные, аудиовизуальные</w:t>
            </w:r>
          </w:p>
        </w:tc>
      </w:tr>
      <w:tr>
        <w:trPr>
          <w:trHeight w:val="3945"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9</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trPr>
          <w:trHeight w:val="2445"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10</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trPr>
          <w:trHeight w:val="2910"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11</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trPr>
          <w:trHeight w:val="2070"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12</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trPr>
          <w:trHeight w:val="3195" w:hRule="atLeast"/>
          <w:trHeight w:val="144" w:hRule="atLeast"/>
        </w:trPr>
        <w:tc>
          <w:tcPr>
            <w:tcW w:w="2022"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13</w:t>
            </w:r>
          </w:p>
        </w:tc>
        <w:tc>
          <w:tcPr>
            <w:tcW w:w="11819"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pPr>
        <w:spacing w:before="199" w:after="199"/>
        <w:ind w:left="120"/>
        <w:jc w:val="left"/>
      </w:pPr>
    </w:p>
    <w:bookmarkStart w:name="block-91725930" w:id="21"/>
    <w:p>
      <w:pPr>
        <w:sectPr>
          <w:pgSz w:w="11906" w:h="16383" w:orient="portrait"/>
        </w:sectPr>
      </w:pPr>
    </w:p>
    <w:bookmarkEnd w:id="21"/>
    <w:bookmarkEnd w:id="20"/>
    <w:bookmarkStart w:name="block-91725929" w:id="22"/>
    <w:p>
      <w:pPr>
        <w:spacing w:before="199" w:after="199"/>
        <w:ind w:left="120"/>
        <w:jc w:val="left"/>
      </w:pPr>
      <w:r>
        <w:rPr>
          <w:rFonts w:ascii="Times New Roman" w:hAnsi="Times New Roman"/>
          <w:b/>
          <w:i w:val="false"/>
          <w:color w:val="000000"/>
          <w:sz w:val="28"/>
        </w:rPr>
        <w:t>П</w:t>
      </w:r>
      <w:r>
        <w:rPr>
          <w:rFonts w:ascii="Times New Roman" w:hAnsi="Times New Roman"/>
          <w:b/>
          <w:i w:val="false"/>
          <w:color w:val="222222"/>
          <w:sz w:val="28"/>
        </w:rPr>
        <w:t>ЕРЕЧЕНЬ ЭЛЕМЕНТОВ СОДЕРЖАНИЯ, ПРОВЕРЯЕМЫХ НА ОГЭ ПО ИСТОРИИ</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617"/>
        <w:gridCol w:w="12017"/>
      </w:tblGrid>
      <w:tr>
        <w:trPr>
          <w:trHeight w:val="405" w:hRule="atLeast"/>
          <w:trHeight w:val="144" w:hRule="atLeast"/>
        </w:trPr>
        <w:tc>
          <w:tcPr>
            <w:tcW w:w="11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21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222222"/>
                <w:sz w:val="24"/>
              </w:rPr>
              <w:t>Проверяемый элемент содержания</w:t>
            </w:r>
            <w:r>
              <w:rPr>
                <w:rFonts w:ascii="Times New Roman" w:hAnsi="Times New Roman"/>
                <w:b/>
                <w:i w:val="false"/>
                <w:color w:val="000000"/>
                <w:sz w:val="24"/>
              </w:rPr>
              <w:t xml:space="preserve"> </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От Руси к Российскому государству</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Народы и государства на территории нашей страны в древности</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1.2</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Роль и место России в мировой истории. Периодизация и источники российской истории</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1.3</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Образование Руси: исторические условия образования государства Русь. Формирование территории. Внутренняя политика первых князей</w:t>
            </w:r>
          </w:p>
        </w:tc>
      </w:tr>
      <w:tr>
        <w:trPr>
          <w:trHeight w:val="28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1.4</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1.5</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Внешняя политика первых русских князей. Внешняя политика и международные связи Руси в конце X - начале XII в.</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1.6</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Культура средневековой Руси. Византийское наследие на Руси</w:t>
            </w:r>
          </w:p>
        </w:tc>
      </w:tr>
      <w:tr>
        <w:trPr>
          <w:trHeight w:val="20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1.7</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trPr>
          <w:trHeight w:val="319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1.8</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1.9</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Народы и государства степной зоны Восточной Европы и Сибири в XIII - XV вв. Золотая Орда. Межкультурные связи и коммуникации</w:t>
            </w:r>
          </w:p>
        </w:tc>
      </w:tr>
      <w:tr>
        <w:trPr>
          <w:trHeight w:val="3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1.10</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trPr>
          <w:trHeight w:val="169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1.11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2</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Россия в XVI - XVII веках: от великого княжества к царству</w:t>
            </w:r>
          </w:p>
        </w:tc>
      </w:tr>
      <w:tr>
        <w:trPr>
          <w:trHeight w:val="487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2.1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2.2</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Внешняя политика России в XVI в.</w:t>
            </w:r>
          </w:p>
        </w:tc>
      </w:tr>
      <w:tr>
        <w:trPr>
          <w:trHeight w:val="319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2.3</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trPr>
          <w:trHeight w:val="319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2.4</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2.5</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Внешняя политика России в XVII в.</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2.6</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Культурное пространство России в XVI в. Культурное пространство России в XVII в. Развитие образования и научных знаний</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Россия в конце XVII - XVIII вв.: от царства к империи</w:t>
            </w:r>
          </w:p>
        </w:tc>
      </w:tr>
      <w:tr>
        <w:trPr>
          <w:trHeight w:val="366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3.2</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Внешняя политика Петра I. Северная война</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3.3</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Эпоха "дворцовых переворотов": причины и сущность. Внутренняя и внешняя политика России в 1725 - 1762 гг.</w:t>
            </w:r>
          </w:p>
        </w:tc>
      </w:tr>
      <w:tr>
        <w:trPr>
          <w:trHeight w:val="24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3.4</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3.5</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Внешняя политика России в период правления Екатерины II, ее основные задачи, направления, итоги</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3.6</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Народы России в XVIII в. Национальная политика</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3.7</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Внутренняя и внешняя политика Павла I. Ограничение дворянских привилегий</w:t>
            </w:r>
          </w:p>
        </w:tc>
      </w:tr>
      <w:tr>
        <w:trPr>
          <w:trHeight w:val="20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3.8</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Российская империя в XIX - начале XX вв.</w:t>
            </w:r>
          </w:p>
        </w:tc>
      </w:tr>
      <w:tr>
        <w:trPr>
          <w:trHeight w:val="20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4.2</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Внешняя политика России. Отечественная война 1812 г. - важнейшее событие отечественной и мировой истории XIX в. Россия - великая мировая держава</w:t>
            </w:r>
          </w:p>
        </w:tc>
      </w:tr>
      <w:tr>
        <w:trPr>
          <w:trHeight w:val="397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4.3</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4.4</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Внешняя политика России в период правления Николая I. Крымская война</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4.5</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Культурное пространство империи в первой половине XIX в.</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4.6</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Социальная и правовая модернизация страны при Александре II. Великие реформы 1860 - 1870-х гг. Национальная и религиозная политика</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4.7</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Общественное движение в период правления Александра II</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4.8</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Многовекторность внешней политики империи в период правления Александра II</w:t>
            </w:r>
          </w:p>
        </w:tc>
      </w:tr>
      <w:tr>
        <w:trPr>
          <w:trHeight w:val="319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4.9</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4.10</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Внешняя политика Александра III</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4.11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Культура и быт народов России во второй половине XIX в.</w:t>
            </w:r>
          </w:p>
        </w:tc>
      </w:tr>
      <w:tr>
        <w:trPr>
          <w:trHeight w:val="28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4.12</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trPr>
          <w:trHeight w:val="81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4.13</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Россия в системе международных отношений</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222222"/>
                <w:sz w:val="24"/>
              </w:rPr>
              <w:t>4.14</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222222"/>
                <w:sz w:val="24"/>
              </w:rPr>
              <w:t>Первая российская революция 1905 - 1907 гг. Начало парламентаризма в России</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4.15</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"Основные Законы Российской империи" 1906 г. Общественное и политическое развитие России в 1907 - 1914 гг.</w:t>
            </w:r>
          </w:p>
        </w:tc>
      </w:tr>
      <w:tr>
        <w:trPr>
          <w:trHeight w:val="169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4.16</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Всеобщая история</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Происхождение человека. Первобытное общество. Периодизация и характеристика основных этапов истории Древнего мира</w:t>
            </w:r>
          </w:p>
        </w:tc>
      </w:tr>
      <w:tr>
        <w:trPr>
          <w:trHeight w:val="169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5.3</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Античность. Древняя Греция. Эллинизм. Культура и религия Древней Греции. Культура эллинистического мира</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5.4</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Древний Рим. Культура и религия Древнего Рима. Возникновение и развитие христианства</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5.5</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История Средних веков и раннего Нового времени: Периодизация и характеристика основных этапов</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5.6</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Социально-экономическое и политическое развитие стран Европы в Средние века</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5.7</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Страны и народы Азии, Америки и Африки в Средние века</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5.8</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Международные отношения в Средние века</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5.9</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Культура Средневековья. Возникновение и развитие ислама</w:t>
            </w:r>
          </w:p>
        </w:tc>
      </w:tr>
      <w:tr>
        <w:trPr>
          <w:trHeight w:val="261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5.10</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5.11</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Внутриполитическое развитие Османской империи, Индии, Китая, Японии в конце XV - XVII вв.</w:t>
            </w:r>
          </w:p>
        </w:tc>
      </w:tr>
      <w:tr>
        <w:trPr>
          <w:trHeight w:val="169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5.12</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trPr>
          <w:trHeight w:val="3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5.13</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5.14</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Характерные черты международных отношений XVIII в. Война за независимость британских колоний в Северной Америке и образование США</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5.15</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trPr>
          <w:trHeight w:val="20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5.16</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5.17</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США в XIX - начале XX в. Гражданская война в США. Борьба за освобождение и образование независимых государств в Латинской Америке в XIX в.</w:t>
            </w:r>
          </w:p>
        </w:tc>
      </w:tr>
      <w:tr>
        <w:trPr>
          <w:trHeight w:val="132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5.18</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trPr>
          <w:trHeight w:val="570"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5.19</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Международные отношения в XIX в.</w:t>
            </w:r>
          </w:p>
        </w:tc>
      </w:tr>
      <w:tr>
        <w:trPr>
          <w:trHeight w:val="945" w:hRule="atLeast"/>
          <w:trHeight w:val="144" w:hRule="atLeast"/>
        </w:trPr>
        <w:tc>
          <w:tcPr>
            <w:tcW w:w="1131" w:type="dxa"/>
            <w:tcBorders/>
            <w:tcMar>
              <w:top w:w="50" w:type="dxa"/>
              <w:left w:w="100" w:type="dxa"/>
            </w:tcMar>
            <w:vAlign w:val="center"/>
          </w:tcPr>
          <w:p>
            <w:pPr>
              <w:spacing w:before="0" w:after="0"/>
              <w:ind w:left="182"/>
              <w:jc w:val="center"/>
            </w:pPr>
            <w:r>
              <w:rPr>
                <w:rFonts w:ascii="Times New Roman" w:hAnsi="Times New Roman"/>
                <w:b w:val="false"/>
                <w:i w:val="false"/>
                <w:color w:val="000000"/>
                <w:sz w:val="24"/>
              </w:rPr>
              <w:t>5.20</w:t>
            </w:r>
          </w:p>
        </w:tc>
        <w:tc>
          <w:tcPr>
            <w:tcW w:w="13218" w:type="dxa"/>
            <w:tcBorders/>
            <w:tcMar>
              <w:top w:w="50" w:type="dxa"/>
              <w:left w:w="100" w:type="dxa"/>
            </w:tcMar>
            <w:vAlign w:val="center"/>
          </w:tcPr>
          <w:p>
            <w:pPr>
              <w:spacing w:before="0" w:after="0"/>
              <w:ind w:left="182"/>
              <w:jc w:val="both"/>
            </w:pPr>
            <w:r>
              <w:rPr>
                <w:rFonts w:ascii="Times New Roman" w:hAnsi="Times New Roman"/>
                <w:b w:val="false"/>
                <w:i w:val="false"/>
                <w:color w:val="000000"/>
                <w:sz w:val="24"/>
              </w:rPr>
              <w:t>Культура и картина мира человека раннего Нового времени. Развитие науки, образования и культуры в Новое время</w:t>
            </w:r>
          </w:p>
        </w:tc>
      </w:tr>
    </w:tbl>
    <w:bookmarkStart w:name="block-91725929" w:id="23"/>
    <w:p>
      <w:pPr>
        <w:sectPr>
          <w:pgSz w:w="11906" w:h="16383" w:orient="portrait"/>
        </w:sectPr>
      </w:pPr>
    </w:p>
    <w:bookmarkEnd w:id="23"/>
    <w:bookmarkEnd w:id="22"/>
    <w:bookmarkStart w:name="block-91725928" w:id="24"/>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1725928" w:id="25"/>
    <w:p>
      <w:pPr>
        <w:sectPr>
          <w:pgSz w:w="11906" w:h="16383" w:orient="portrait"/>
        </w:sectPr>
      </w:pPr>
    </w:p>
    <w:bookmarkEnd w:id="25"/>
    <w:bookmarkEnd w:id="24"/>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