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86510906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7e23ae95-14d1-494f-ac52-185ba52e2507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6a79db9e-395e-41b7-ae56-606e60c06ed6" w:id="2"/>
      <w:r>
        <w:rPr>
          <w:rFonts w:ascii="Times New Roman" w:hAnsi="Times New Roman"/>
          <w:b/>
          <w:i w:val="false"/>
          <w:color w:val="000000"/>
          <w:sz w:val="28"/>
        </w:rPr>
        <w:t>Администрация Боковского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"Краснозоринская СОШ" Боковского района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6CCB95EA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В.В. Ниделькина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D3B695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 «Краснозоринская СОШ» Боковского района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10508099)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«Основы безопасности и защиты Родины»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10-11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3c91d4df-ec5a-4693-9f78-bc3133ba6b6b" w:id="3"/>
      <w:r>
        <w:rPr>
          <w:rFonts w:ascii="Times New Roman" w:hAnsi="Times New Roman"/>
          <w:b/>
          <w:i w:val="false"/>
          <w:color w:val="000000"/>
          <w:sz w:val="28"/>
        </w:rPr>
        <w:t xml:space="preserve">п. Краснозоринский </w:t>
      </w:r>
      <w:bookmarkEnd w:id="3"/>
      <w:bookmarkStart w:name="cc9c1c5d-85b7-4c8f-b36f-9edff786d340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86510906" w:id="5"/>
    <w:p>
      <w:pPr>
        <w:sectPr>
          <w:pgSz w:w="11906" w:h="16383" w:orient="portrait"/>
        </w:sectPr>
      </w:pPr>
    </w:p>
    <w:bookmarkEnd w:id="5"/>
    <w:bookmarkEnd w:id="0"/>
    <w:bookmarkStart w:name="block-86510909" w:id="6"/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Программа ОБЗР обеспечивает: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курс «Начальная военная подготовка»;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курс «Безопасность жизнедеятельности».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Всего на изучение ОБЗР на уровне среднего общего образования рекомендуется отводить 68 часов в 10-11 классах.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bookmarkStart w:name="block-86510909" w:id="7"/>
    <w:p>
      <w:pPr>
        <w:sectPr>
          <w:pgSz w:w="11906" w:h="16383" w:orient="portrait"/>
        </w:sectPr>
      </w:pPr>
    </w:p>
    <w:bookmarkEnd w:id="7"/>
    <w:bookmarkEnd w:id="6"/>
    <w:bookmarkStart w:name="block-86510910" w:id="8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Учебный курс «Начальная военная подготовка»: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правовая основа обеспечения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принципы обеспечения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взаимодействие личности, государства и общества в реализации национальных приоритетов;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правоохранительных органов и специальных служб в обеспечении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личности, общества и государства в предупреждении противоправной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в области защиты от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развития гражданской обороны;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задачи гражданской обороны;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Российской Федерации в области гражданской обороны;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сигнал «Внимание всем!», порядок действий населения при его получении;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средства индивидуальной и коллективной защиты населения, порядок пользования фильтрующим противогазом;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эвакуация населения в условиях чрезвычайных ситуаций, порядок действий населения при объявлении эвакуации;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роль Вооруженных Сил Российской Федерации в обеспечении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организация, вооружение и тактика действий иностранных армий;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размещение и быт военнослужащих;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мероприятия по обеспечению безопасности военной службы;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общевойскового боя;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понятия общевойскового боя (бой, удар, огонь, маневр);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маневра;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походный, предбоевой и боевой порядок действия подразделений;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оборона, ее задачи и принципы;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наступление, задачи и способы;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требования курса стрельб по организации, порядку и мерам безопасности во время стрельб и тренировок;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обращения с оружием;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условий выполнения упражнения начальных стрельб из стрелкового оружия;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способы удержания оружия и правильность прицеливания;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перспективы и тенденции развития современного стрелкового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возникновения и развития робототехнических комплексов;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возникновения и развития радиосвязи;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радиосвязь, назначение и основные требования;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предназначение, общее устройство и тактико-технические характеристики переносных радиостанций;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местность как элемент боевой обстановки;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шанцевый инструмент, его назначение, применение и сбережение;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оборудования позиции отделения;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назначение, размеры и последовательность оборудования окопа для стрелка;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оружия массового поражения, история его развития, примеры применения, его роль в современном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поражающие факторы ядерных взрывов;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отравляющие вещества, их назначение и классификация;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внешние признаки применения бактериологического (биологического)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зажигательное оружие и способы защиты от него;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оказания первой помощи при различных состояниях;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и назначение штатных и подручных средств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боевых ранений и опасность их получения;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оказания первой помощи в «красной», «желтой» и «зеленой» зонах;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прохождения службы по призыву, освоение военно-учетных специальностей;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прохождения службы по контракту;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взаимоотношений в воинском коллективе;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организация подготовки офицерских кадров для Вооруженных Сил Российской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военно-учебные заведения и военно-учебные центры;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социальные гарантии и меры социальной поддержки военнослужащих;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международное гуманитарное право в период вооруженных конфликтов.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Учебный курс «Безопасность жизнедеятельности»: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понятие «культура безопасности», его значение в жизни человека, общества, государства;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общие принципы (правила) безопасного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индивидуальный, групповой, общественно-государственный уровень решения задачи обеспечения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«виктимность», «виктимное поведение», «безопасное поведение»;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действий и поступков человека на его безопасность и благополучие;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действия, позволяющие предвидеть 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действия, позволяющие избежать 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в опасной и чрезвычайной ситуациях;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источники опасности в быту, их классификация;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безопасного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причины и профилактика бытовых отравлений, первая помощь, порядок действий в экстренных случаях;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предупреждение бытовых травм;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безопасного поведения при обращении и газовыми и электрическими приборами;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последствия электротравмы;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пожарной безопасности в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местах общего пользования (подъезд, лифт,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придомовая территория, детская площадка, площадка для выгула собак и других);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безопасности водителя и пассажира;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при поездке в легковом автомобиле, автобусе;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ответственность водителя, ответственность пассажира;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знаниях и навыках, необходимых водителю;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места с массовым пребыванием людей и их классификация;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отдых на природе, источники опасности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безопасного поведения в лесу, в горах, на водоемах;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безопасности в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ориентирование на местности;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в случаях, когда человек потерялся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источники опасности в автономных условиях;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пожары, возможности прогнозирования и предупреждения;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поведения, последствия природных пожаров для людей и окружающей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деятельности человека на природную среду;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причины и источники загрязнения Мирового океана, рек, почвы, космоса;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экологическая грамотность и разумное природопользование;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межличностное общение, общение в группе, межгрупповое общение (взаимодействие);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психологические характеристики группы и особенности взаимодействия в группе;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«конфликт», стадии развития конфликта;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конфликты в межличностном общении;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разрешения конфликтных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противодействие вовлечению молодежи в противозаконную и антиобщественную деятельность;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«цифровая среда», «цифровой след»;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цифровой среды на жизнь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приватность, персональные данные;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«цифровая зависимость», ее признаки и последствия;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опасности и риски цифровой среды, их источники;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вредоносного программного обеспечения, его цели, принципы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защиты от вредоносного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кража персональных данных, паролей;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защиты от мошенников;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поведенческие опасности в цифровой среде и их причины;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неосмотрительное поведение и коммуникация в Интернете как угроза для будущей жизни и карьеры;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травля в Интернете, методы защиты от травли;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деструктивные сообщества и деструктивный контент в цифровой среде, их признаки;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профилактика и противодействие вовлечению в деструктивные сообщества;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коммуникации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достоверность информации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прав человека в цифровой среде, их защита;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ответственность за действия в Интернете;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запрещенный контент;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защита прав в цифровом пространстве;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экстремизм и терроризм как угроза устойчивого развития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преступления террористической направленности, их цель, причины, последствия;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формы террористических актов;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поведения и порядок действий при угрозе или в случае террористического акта,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проведении контртеррористической операции;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безопасности и порядок действий при угрозе обрушения зданий и отдельных конструкций;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правовые основы противодействия экстремизму и терроризму в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государственной системы противодействия экстремизму и терроризму, ее цели, задачи, принципы;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и общественных организаций в области противодействия экстремизму и терроризму;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состояния, при которых оказывается первая помощь;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мероприятия по оказанию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первая помощь пострадавшему при травмах головы;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первая помощь при наличии нескольких пострадавших;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при прибытии скорой медицинской помощи.</w:t>
      </w:r>
    </w:p>
    <w:p>
      <w:pPr>
        <w:spacing w:before="0" w:after="0"/>
        <w:ind w:left="120"/>
        <w:jc w:val="left"/>
      </w:pPr>
    </w:p>
    <w:bookmarkStart w:name="block-86510910" w:id="9"/>
    <w:p>
      <w:pPr>
        <w:sectPr>
          <w:pgSz w:w="11906" w:h="16383" w:orient="portrait"/>
        </w:sectPr>
      </w:pPr>
    </w:p>
    <w:bookmarkEnd w:id="9"/>
    <w:bookmarkEnd w:id="8"/>
    <w:bookmarkStart w:name="block-86510908" w:id="1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ОБРАЗОВАТЕЛЬНЫЕ РЕЗУЛЬТАТЫ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достигаются в единстве учебной и воспитательной деятельности в соответстви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Личностные результаты изучения ОБЗР включают: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гражданское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взаимодействию с обществом и государством в обеспечении безопасности жизни и здоровья населения;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патриотическое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духовно-нравственное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духовных ценностей российского народа и российского воинства;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эстетическое отношение к миру в сочетании с культурой безопасности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взаимозависимости успешности и полноценного развития и безопасного поведения в повседневной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жизни, сформированность ответственного отношения к своему здоровью и здоровью окружающих;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приемов оказания первой помощи и готовность применять их в случае необходимости;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потребность в регулярном ведении здорового образа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трудовое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различным сферам профессиональной деятельности, включая военно-профессиональную деятельность;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экологическое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представлений о деятельности экологической направленности.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творческое мышление при решении ситуационных задач.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научной терминологией, ключевыми понятиями и методами в области безопасности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приобретенные знания и навыки, оценивать возможность их реализации в реальных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Работа с информацией: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по предотвращению рисков, профилактике угроз и защите от опасностей цифровой среды;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аргументированно, логично и ясно излагать свою точку зрения с использованием языковых средств.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осознанный выбор в новой ситуации, аргументировать его; брать ответственность за свое решение;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приобретенный опыт;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Самоконтроля, принятия себя и других: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приемы рефлексии для анализа и оценки образовательной ситуации, выбора оптимального решения;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себя, понимая свои недостатки и достоинства, невозможности контроля всего вокруг;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мотивы и аргументы других людей при анализе и оценке образовательной ситуации;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право на ошибку свою и чужую.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в конкретной учебной ситуации;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Предметные результаты, формируемые в ходе изучения ОБЗР, должны обеспечивать: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о действиях по сигналам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3) сформированность представлений о роли России в современном мире;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угрозах военного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роли Вооруженных Сил Российской Федерации в обеспечении защиты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представления о военной службе;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4) сформированность знаний об элементах начальной военной подготовки;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знаниями требований безопасности при обращении со стрелковым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5) сформированность представлений о современном общевойсковом бое;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7) сформированность представлений о ценности безопасного поведения для личности, общества,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правил безопасного поведения и способов их применения в собственном поведении;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10) знания о способах безопасного поведения в природной среде; умение применять их на практике;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11) знания основ пожарной безопасности; умение применять их на практике для предупреждения пожаров;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знания о необходимых действиях при чрезвычайных ситуациях биолого-социального и военного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применять табельные и подручные средства для само- и взаимопомощи;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по учебному курсу «Начальная военная подготовка»: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 и принципы обеспечения национальной безопасности Российской Федерации;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правоохранительных органов и специальных служб в обеспечении национальной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личности, общества и государства в предупреждении противоправной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историю развития и задачи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 и обязанности граждан Российской Федерации в области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действовать при сигнале «Внимание всем!», в том числе при химической и радиационной 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об организации эвакуации населения в условиях чрезвычайных ситуаций;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порядок действий населения при объявлении эвакуации;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Вооруженных Сил Российской в обеспечении национальной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организации, вооружении и тактике действий иностранных армий;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размещении и организации быта военнослужащих;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мероприятиях, направленных на обеспечение безопасности военной службы;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строевые приемы в движении без оружия и с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строевые приемы в движении без оружия и с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основах общевойскового боя;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видах общевойскового боя и способах маневра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походном, предбоевом и боевом порядке подразделений;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способы действий военнослужащего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и меры безопасности при обращении с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нарушений правил и мер безопасности при обращении с оружием и их возможных последствий;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меры безопасности при проведении занятий по боевой подготовке и обращении с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способы удержания оружия, правила прицеливания и производства меткого выстрела;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современных видах короткоствольного стрелкового оружия;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возникновения и развития робототехнических комплексов;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боевого применения БПЛА;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объявлении ракетной опасности и угрозе применения БПЛА;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возникновения и развития связи;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назначении радиосвязи и о требованиях, предъявляемых к радиосвязи;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тактических свойствах местности и их влиянии на боевые действия войск;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шанцевом инструменте;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позиции отделения и порядке оборудования окопа для стрелка;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минно-взрывных инженерных заграждениях и инженерной разведке местности;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видах оружия массового поражения и их поражающих факторах;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способы действий при применении противником оружия массового поражения;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использовать индивидуальной защиты;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оказания первой помощи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условные зоны оказания первой помощи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приемы самопомощи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военно-учетных специальностях;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прохождения военной службы по призыву и по контракту;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особенностях взаимоотношений в воинском коллективе;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 военно-учебных заведениях;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системе военно-учебных центров при учебных заведениях высшего образования;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социальных гарантиях и мерах социальной поддержки военнослужащих;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применения положений международного гуманитарного права в период вооруженных конфликтов.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по учебному курсу «Безопасность жизнедеятельности»: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общие принципы безопасного поведения,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«виктимное поведение», «безопасное поведение»;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поведения человека на его безопасность,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оценки своих действий с точки зрения их влияния на безопасность;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возникновения бытовых отравлений, иметь навыки их профилактики;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бытовых отравлениях;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оценивать риски получения бытовых травм;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взаимосвязь поведения и риска получить травму;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поведения в быту при использовании газового и электрического оборудования;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поведения при угрозе и возникновении пожара;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конструктивной коммуникации с соседями на уровень безопасности,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риски противоправных действий, выработать навыки, снижающие криминогенные риски;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поведения при возникновении аварии на коммунальной системе;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взаимодействия с коммунальными службами;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дорожного движения;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риски для пешехода при разных условиях, выработать навыки безопасного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действий водителя и пассажира на безопасность дорожного движения,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права, обязанности и иметь представление об ответственности пешехода, пассажира, водителя;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знаниях и навыках, необходимых водителю;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дорожно-транспортных происшествиях разного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оказания первой помощи, навыки пользования огнетушителем;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источники опасности на различных видах транспорта,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на транспорте, приводить примеры влияния поведения на безопасность;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перечислять и классифицировать основные источники опасности в общественных местах;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общие правила безопасного поведения в общественных местах, характеризовать их влияние на безопасность;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оценки рисков возникновения толпы, давки;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возникновения ситуаций криминогенного характера в общественных местах;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поведения при проявлении агрессии;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безопасном поведении для снижения рисков криминогенного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потеряться в общественном месте;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порядок действий в случаях, когда потерялся человек;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пожарной безопасности в общественных местах;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поведения при угрозе пожара и пожаре в общественных местах разного типа;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и классифицировать источники опасности в природной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поведения, минимизирующие риски потеряться в природной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порядке действий, если человек потерялся в природной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применение принципов безопасного поведения (предвидеть опасность; по возможности избежать ее;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 необходимости действовать) для природных чрезвычайных ситуаций;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указывать причины и признаки возникновения природных пожаров;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поведения человека на риски возникновения природных пожаров;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безопасных действиях при угрозе и возникновении природного пожара;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значение риск-ориентированного подхода к обеспечению экологической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экологической грамотности и разумного природопользования;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«общение»;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общения в жизни человека, приводить примеры межличностного общения и общения в группе;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конструктивного общения;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«социальная группа», «малая группа», «большая группа»;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взаимодействие в группе;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«конфликт»;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стадии развития конфликта,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факторы, способствующие и препятствующие развитию конфликта;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конструктивного разрешения конфликта;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условия привлечения третьей стороны для разрешения конфликта;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пресечения опасных проявлений конфликтов;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способы противодействия проявлениям насилия;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способы психологического воздействия;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убеждающей коммуникации;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«манипуляция»;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характеристики манипулятивного воздействия,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 способах противодействия манипуляции;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деструктивных и псевдопсихологических технологиях и способах противодействия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цифровую среду, ее влияние на жизнь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«цифровая среда», «цифровой след», «персональные данные»;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безопасных действий по снижению рисков, и защите от опасностей цифровой среды;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«программное обеспечение», «вредоносное программное обеспечение»;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использования устройств и программ;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перечислять и классифицировать опасности, связанные с поведением людей в цифровой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безопасной коммуникации в цифровой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здорового образа жизни и его элементов для человека, приводить примеры из собственного опыта;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соблюдения мер личной профилактики;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роль вакцинации в профилактике инфекционных заболеваний,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«вакцинация по эпидемиологическим показаниям»;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угрожающих жизни и здоровью состояний (инсульт, сердечный приступ и другие);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вызова скорой медицинской помощи;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образа жизни в профилактике и защите от неинфекционных заболеваний;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критерии психического здоровья и психологического благополучия;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факторы, влияющие на психическое здоровье и психологическое благополучие;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навыки, позволяющие минимизировать влияние хронического стресса;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психологического неблагополучия и критерии обращения за помощью;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правовые основы оказания первой помощи в Российской Федерации;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«первая помощь», «скорая медицинская помощь», их соотношение.</w:t>
      </w:r>
    </w:p>
    <w:bookmarkStart w:name="block-86510908" w:id="11"/>
    <w:p>
      <w:pPr>
        <w:sectPr>
          <w:pgSz w:w="11906" w:h="16383" w:orient="portrait"/>
        </w:sectPr>
      </w:pPr>
    </w:p>
    <w:bookmarkEnd w:id="11"/>
    <w:bookmarkEnd w:id="10"/>
    <w:bookmarkStart w:name="block-86510905" w:id="1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882"/>
        <w:gridCol w:w="5744"/>
        <w:gridCol w:w="2377"/>
        <w:gridCol w:w="1760"/>
        <w:gridCol w:w="2831"/>
      </w:tblGrid>
      <w:tr>
        <w:trPr>
          <w:trHeight w:val="570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882"/>
        <w:gridCol w:w="5744"/>
        <w:gridCol w:w="2377"/>
        <w:gridCol w:w="1760"/>
        <w:gridCol w:w="2831"/>
      </w:tblGrid>
      <w:tr>
        <w:trPr>
          <w:trHeight w:val="570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6510905" w:id="13"/>
    <w:p>
      <w:pPr>
        <w:sectPr>
          <w:pgSz w:w="16383" w:h="11906" w:orient="landscape"/>
        </w:sectPr>
      </w:pPr>
    </w:p>
    <w:bookmarkEnd w:id="13"/>
    <w:bookmarkEnd w:id="12"/>
    <w:bookmarkStart w:name="block-86510907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Размещение и быт военнослужащих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Строевые приемы и движения с оружием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3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ведения огня из стрелкового оружия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Оружие массового поражения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безопасного поведения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 «Пожарная безопасность»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3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18"/>
        <w:gridCol w:w="2960"/>
        <w:gridCol w:w="1149"/>
        <w:gridCol w:w="2141"/>
        <w:gridCol w:w="2286"/>
        <w:gridCol w:w="1759"/>
        <w:gridCol w:w="2781"/>
      </w:tblGrid>
      <w:tr>
        <w:trPr>
          <w:trHeight w:val="300" w:hRule="atLeast"/>
          <w:trHeight w:val="144" w:hRule="atLeast"/>
        </w:trPr>
        <w:tc>
          <w:tcPr>
            <w:tcW w:w="36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природной среде: тактика действий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Безопасный отдых и туризм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пожары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06.10.2026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13.10.2026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Экологическая грамотность и рациональное природопользование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20.10.2026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10.11.2026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17.11.2026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5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24.11.2026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межличностного общения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при угрозе или совершении террористического акта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12.01.2027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19.01.2027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26.01.2027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 при травмах головы и глаз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02.02.2027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09.02.2027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16.02.2027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4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при наличии нескольких пострадавших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02.03.2027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09.03.2027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16.03.2027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23.03.2027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граждан по военно-учетным специальностям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06.04.2027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Военно-учебные заведения и военно-учебные центры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13.04.2027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20.04.2027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взаимоотношений в воинском коллективе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27.04.2027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развития гражданской обороны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04.05.2027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11.05.2027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18.05.2027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0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25.05.2027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6510907" w:id="15"/>
    <w:p>
      <w:pPr>
        <w:sectPr>
          <w:pgSz w:w="16383" w:h="11906" w:orient="landscape"/>
        </w:sectPr>
      </w:pPr>
    </w:p>
    <w:bookmarkEnd w:id="15"/>
    <w:bookmarkEnd w:id="14"/>
    <w:bookmarkStart w:name="block-86510911" w:id="1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86510911" w:id="17"/>
    <w:p>
      <w:pPr>
        <w:sectPr>
          <w:pgSz w:w="11906" w:h="16383" w:orient="portrait"/>
        </w:sectPr>
      </w:pPr>
    </w:p>
    <w:bookmarkEnd w:id="17"/>
    <w:bookmarkEnd w:id="16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