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09503"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bc005d6-dd8c-40df-b3ae-1f9dd26418c3"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88e3db00-6636-4601-a948-1c797e67dbbc"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10507949)</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«Основы безопасности и защиты Родины»</w:t>
      </w:r>
    </w:p>
    <w:p>
      <w:pPr>
        <w:spacing w:before="0" w:after="0" w:line="408"/>
        <w:ind w:left="120"/>
        <w:jc w:val="center"/>
      </w:pPr>
      <w:r>
        <w:rPr>
          <w:rFonts w:ascii="Times New Roman" w:hAnsi="Times New Roman"/>
          <w:b w:val="false"/>
          <w:i w:val="false"/>
          <w:color w:val="000000"/>
          <w:sz w:val="28"/>
        </w:rPr>
        <w:t xml:space="preserve">для обучающихся 8-9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1227e185-9fcf-41a3-b6e4-b2f387a36924" w:id="3"/>
      <w:r>
        <w:rPr>
          <w:rFonts w:ascii="Times New Roman" w:hAnsi="Times New Roman"/>
          <w:b/>
          <w:i w:val="false"/>
          <w:color w:val="000000"/>
          <w:sz w:val="28"/>
        </w:rPr>
        <w:t xml:space="preserve">п. Краснозоринский </w:t>
      </w:r>
      <w:bookmarkEnd w:id="3"/>
      <w:bookmarkStart w:name="f668af2c-a8ef-4743-8dd2-7525a6af0415" w:id="4"/>
      <w:r>
        <w:rPr>
          <w:rFonts w:ascii="Times New Roman" w:hAnsi="Times New Roman"/>
          <w:b/>
          <w:i w:val="false"/>
          <w:color w:val="000000"/>
          <w:sz w:val="28"/>
        </w:rPr>
        <w:t>2026</w:t>
      </w:r>
      <w:bookmarkEnd w:id="4"/>
    </w:p>
    <w:p>
      <w:pPr>
        <w:spacing w:before="0" w:after="0"/>
        <w:ind w:left="120"/>
        <w:jc w:val="left"/>
      </w:pPr>
    </w:p>
    <w:bookmarkStart w:name="block-86509503" w:id="5"/>
    <w:p>
      <w:pPr>
        <w:sectPr>
          <w:pgSz w:w="11906" w:h="16383" w:orient="portrait"/>
        </w:sectPr>
      </w:pPr>
    </w:p>
    <w:bookmarkEnd w:id="5"/>
    <w:bookmarkEnd w:id="0"/>
    <w:bookmarkStart w:name="block-86509504" w:id="6"/>
    <w:p>
      <w:pPr>
        <w:spacing w:before="0" w:after="0" w:line="264"/>
        <w:ind w:firstLine="600"/>
        <w:jc w:val="both"/>
      </w:pPr>
      <w:r>
        <w:rPr>
          <w:rFonts w:ascii="Times New Roman" w:hAnsi="Times New Roman"/>
          <w:b/>
          <w:i w:val="false"/>
          <w:color w:val="000000"/>
          <w:sz w:val="28"/>
        </w:rPr>
        <w:t>ПОЯСНИТЕЛЬНАЯ ЗАПИСКА</w:t>
      </w:r>
    </w:p>
    <w:p>
      <w:pPr>
        <w:spacing w:before="0" w:after="0" w:line="264"/>
        <w:ind w:firstLine="600"/>
        <w:jc w:val="both"/>
      </w:pPr>
      <w:r>
        <w:rPr>
          <w:rFonts w:ascii="Times New Roman" w:hAnsi="Times New Roman"/>
          <w:b w:val="false"/>
          <w:i w:val="false"/>
          <w:color w:val="000000"/>
          <w:sz w:val="28"/>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pPr>
        <w:spacing w:before="0" w:after="0" w:line="264"/>
        <w:ind w:firstLine="600"/>
        <w:jc w:val="both"/>
      </w:pPr>
      <w:r>
        <w:rPr>
          <w:rFonts w:ascii="Times New Roman" w:hAnsi="Times New Roman"/>
          <w:b w:val="false"/>
          <w:i w:val="false"/>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pPr>
        <w:spacing w:before="0" w:after="0"/>
        <w:ind w:firstLine="600"/>
        <w:jc w:val="both"/>
      </w:pPr>
      <w:r>
        <w:rPr>
          <w:rFonts w:ascii="Times New Roman" w:hAnsi="Times New Roman"/>
          <w:b/>
          <w:i w:val="false"/>
          <w:color w:val="000000"/>
          <w:sz w:val="28"/>
        </w:rPr>
        <w:t>Программа ОБЗР обеспечивает:</w:t>
      </w:r>
    </w:p>
    <w:p>
      <w:pPr>
        <w:spacing w:before="0" w:after="0"/>
        <w:ind w:firstLine="600"/>
        <w:jc w:val="both"/>
      </w:pPr>
      <w:r>
        <w:rPr>
          <w:rFonts w:ascii="Times New Roman" w:hAnsi="Times New Roman"/>
          <w:b w:val="false"/>
          <w:i w:val="false"/>
          <w:color w:val="000000"/>
          <w:sz w:val="28"/>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pPr>
        <w:spacing w:before="0" w:after="0"/>
        <w:ind w:firstLine="600"/>
        <w:jc w:val="both"/>
      </w:pPr>
      <w:r>
        <w:rPr>
          <w:rFonts w:ascii="Times New Roman" w:hAnsi="Times New Roman"/>
          <w:b w:val="false"/>
          <w:i w:val="false"/>
          <w:color w:val="000000"/>
          <w:sz w:val="28"/>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pPr>
        <w:spacing w:before="0" w:after="0"/>
        <w:ind w:firstLine="600"/>
        <w:jc w:val="both"/>
      </w:pPr>
      <w:r>
        <w:rPr>
          <w:rFonts w:ascii="Times New Roman" w:hAnsi="Times New Roman"/>
          <w:b w:val="false"/>
          <w:i w:val="false"/>
          <w:color w:val="000000"/>
          <w:sz w:val="28"/>
        </w:rPr>
        <w:t>возможность выработки и закрепления у обучающихся умений и навыков, необходимых для последующей жизни;</w:t>
      </w:r>
    </w:p>
    <w:p>
      <w:pPr>
        <w:spacing w:before="0" w:after="0"/>
        <w:ind w:firstLine="600"/>
        <w:jc w:val="both"/>
      </w:pPr>
      <w:r>
        <w:rPr>
          <w:rFonts w:ascii="Times New Roman" w:hAnsi="Times New Roman"/>
          <w:b w:val="false"/>
          <w:i w:val="false"/>
          <w:color w:val="000000"/>
          <w:sz w:val="28"/>
        </w:rPr>
        <w:t>выработку практико-ориентированных компетенций, соответствующих потребностям современности;</w:t>
      </w:r>
    </w:p>
    <w:p>
      <w:pPr>
        <w:spacing w:before="0" w:after="0"/>
        <w:ind w:firstLine="600"/>
        <w:jc w:val="both"/>
      </w:pPr>
      <w:r>
        <w:rPr>
          <w:rFonts w:ascii="Times New Roman" w:hAnsi="Times New Roman"/>
          <w:b w:val="false"/>
          <w:i w:val="false"/>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pPr>
        <w:spacing w:before="0" w:after="0"/>
        <w:ind w:firstLine="600"/>
        <w:jc w:val="both"/>
      </w:pPr>
      <w:r>
        <w:rPr>
          <w:rFonts w:ascii="Times New Roman" w:hAnsi="Times New Roman"/>
          <w:b w:val="false"/>
          <w:i w:val="false"/>
          <w:color w:val="000000"/>
          <w:sz w:val="28"/>
        </w:rPr>
        <w:t xml:space="preserve">В программе ОБЗР </w:t>
      </w:r>
      <w:r>
        <w:rPr>
          <w:rFonts w:ascii="Times New Roman" w:hAnsi="Times New Roman"/>
          <w:b w:val="false"/>
          <w:i/>
          <w:color w:val="000000"/>
          <w:sz w:val="28"/>
        </w:rPr>
        <w:t>содержание учебного предмета ОБЗР структурно представлено двумя учебными курсами,</w:t>
      </w:r>
      <w:r>
        <w:rPr>
          <w:rFonts w:ascii="Times New Roman" w:hAnsi="Times New Roman"/>
          <w:b w:val="false"/>
          <w:i w:val="false"/>
          <w:color w:val="000000"/>
          <w:sz w:val="28"/>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pPr>
        <w:spacing w:before="0" w:after="0"/>
        <w:ind w:firstLine="600"/>
        <w:jc w:val="both"/>
      </w:pPr>
      <w:r>
        <w:rPr>
          <w:rFonts w:ascii="Times New Roman" w:hAnsi="Times New Roman"/>
          <w:b w:val="false"/>
          <w:i w:val="false"/>
          <w:color w:val="000000"/>
          <w:sz w:val="28"/>
        </w:rPr>
        <w:t>1) учебный курс «Начальная военная подготовка»;</w:t>
      </w:r>
    </w:p>
    <w:p>
      <w:pPr>
        <w:spacing w:before="0" w:after="0"/>
        <w:ind w:firstLine="600"/>
        <w:jc w:val="both"/>
      </w:pPr>
      <w:r>
        <w:rPr>
          <w:rFonts w:ascii="Times New Roman" w:hAnsi="Times New Roman"/>
          <w:b w:val="false"/>
          <w:i w:val="false"/>
          <w:color w:val="000000"/>
          <w:sz w:val="28"/>
        </w:rPr>
        <w:t>2) учебный курс «Безопасность жизнедеятельности».</w:t>
      </w:r>
    </w:p>
    <w:p>
      <w:pPr>
        <w:spacing w:before="0" w:after="0"/>
        <w:ind w:firstLine="600"/>
        <w:jc w:val="both"/>
      </w:pPr>
      <w:r>
        <w:rPr>
          <w:rFonts w:ascii="Times New Roman" w:hAnsi="Times New Roman"/>
          <w:b w:val="false"/>
          <w:i w:val="false"/>
          <w:color w:val="000000"/>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pPr>
        <w:spacing w:before="0" w:after="0"/>
        <w:ind w:firstLine="600"/>
        <w:jc w:val="both"/>
      </w:pPr>
      <w:r>
        <w:rPr>
          <w:rFonts w:ascii="Times New Roman" w:hAnsi="Times New Roman"/>
          <w:b w:val="false"/>
          <w:i w:val="false"/>
          <w:color w:val="000000"/>
          <w:sz w:val="28"/>
        </w:rPr>
        <w:t>Учебный материал систематизирован по сферам возможных проявлений рисков и опасностей:</w:t>
      </w:r>
    </w:p>
    <w:p>
      <w:pPr>
        <w:spacing w:before="0" w:after="0"/>
        <w:ind w:firstLine="600"/>
        <w:jc w:val="both"/>
      </w:pPr>
      <w:r>
        <w:rPr>
          <w:rFonts w:ascii="Times New Roman" w:hAnsi="Times New Roman"/>
          <w:b w:val="false"/>
          <w:i w:val="false"/>
          <w:color w:val="000000"/>
          <w:sz w:val="28"/>
        </w:rPr>
        <w:t>- военное положение;</w:t>
      </w:r>
    </w:p>
    <w:p>
      <w:pPr>
        <w:spacing w:before="0" w:after="0"/>
        <w:ind w:firstLine="600"/>
        <w:jc w:val="both"/>
      </w:pPr>
      <w:r>
        <w:rPr>
          <w:rFonts w:ascii="Times New Roman" w:hAnsi="Times New Roman"/>
          <w:b w:val="false"/>
          <w:i w:val="false"/>
          <w:color w:val="000000"/>
          <w:sz w:val="28"/>
        </w:rPr>
        <w:t>- боевые действия;</w:t>
      </w:r>
    </w:p>
    <w:p>
      <w:pPr>
        <w:spacing w:before="0" w:after="0"/>
        <w:ind w:firstLine="600"/>
        <w:jc w:val="both"/>
      </w:pPr>
      <w:r>
        <w:rPr>
          <w:rFonts w:ascii="Times New Roman" w:hAnsi="Times New Roman"/>
          <w:b w:val="false"/>
          <w:i w:val="false"/>
          <w:color w:val="000000"/>
          <w:sz w:val="28"/>
        </w:rPr>
        <w:t>- террористическая опасность;</w:t>
      </w:r>
    </w:p>
    <w:p>
      <w:pPr>
        <w:spacing w:before="0" w:after="0"/>
        <w:ind w:firstLine="600"/>
        <w:jc w:val="both"/>
      </w:pPr>
      <w:r>
        <w:rPr>
          <w:rFonts w:ascii="Times New Roman" w:hAnsi="Times New Roman"/>
          <w:b w:val="false"/>
          <w:i w:val="false"/>
          <w:color w:val="000000"/>
          <w:sz w:val="28"/>
        </w:rPr>
        <w:t>- помещения и бытовые условия;</w:t>
      </w:r>
    </w:p>
    <w:p>
      <w:pPr>
        <w:spacing w:before="0" w:after="0"/>
        <w:ind w:firstLine="600"/>
        <w:jc w:val="both"/>
      </w:pPr>
      <w:r>
        <w:rPr>
          <w:rFonts w:ascii="Times New Roman" w:hAnsi="Times New Roman"/>
          <w:b w:val="false"/>
          <w:i w:val="false"/>
          <w:color w:val="000000"/>
          <w:sz w:val="28"/>
        </w:rPr>
        <w:t>- улица и общественные места;</w:t>
      </w:r>
    </w:p>
    <w:p>
      <w:pPr>
        <w:spacing w:before="0" w:after="0"/>
        <w:ind w:firstLine="600"/>
        <w:jc w:val="both"/>
      </w:pPr>
      <w:r>
        <w:rPr>
          <w:rFonts w:ascii="Times New Roman" w:hAnsi="Times New Roman"/>
          <w:b w:val="false"/>
          <w:i w:val="false"/>
          <w:color w:val="000000"/>
          <w:sz w:val="28"/>
        </w:rPr>
        <w:t>- природные условия;</w:t>
      </w:r>
    </w:p>
    <w:p>
      <w:pPr>
        <w:spacing w:before="0" w:after="0"/>
        <w:ind w:firstLine="600"/>
        <w:jc w:val="both"/>
      </w:pPr>
      <w:r>
        <w:rPr>
          <w:rFonts w:ascii="Times New Roman" w:hAnsi="Times New Roman"/>
          <w:b w:val="false"/>
          <w:i w:val="false"/>
          <w:color w:val="000000"/>
          <w:sz w:val="28"/>
        </w:rPr>
        <w:t>- коммуникационные связи и каналы;</w:t>
      </w:r>
    </w:p>
    <w:p>
      <w:pPr>
        <w:spacing w:before="0" w:after="0"/>
        <w:ind w:firstLine="600"/>
        <w:jc w:val="both"/>
      </w:pPr>
      <w:r>
        <w:rPr>
          <w:rFonts w:ascii="Times New Roman" w:hAnsi="Times New Roman"/>
          <w:b w:val="false"/>
          <w:i w:val="false"/>
          <w:color w:val="000000"/>
          <w:sz w:val="28"/>
        </w:rPr>
        <w:t>- физическое и психическое здоровье;</w:t>
      </w:r>
    </w:p>
    <w:p>
      <w:pPr>
        <w:spacing w:before="0" w:after="0"/>
        <w:ind w:firstLine="600"/>
        <w:jc w:val="both"/>
      </w:pPr>
      <w:r>
        <w:rPr>
          <w:rFonts w:ascii="Times New Roman" w:hAnsi="Times New Roman"/>
          <w:b w:val="false"/>
          <w:i w:val="false"/>
          <w:color w:val="000000"/>
          <w:sz w:val="28"/>
        </w:rPr>
        <w:t>- социальное взаимодействие и другие.</w:t>
      </w:r>
    </w:p>
    <w:p>
      <w:pPr>
        <w:spacing w:before="0" w:after="0"/>
        <w:ind w:firstLine="600"/>
        <w:jc w:val="both"/>
      </w:pPr>
      <w:r>
        <w:rPr>
          <w:rFonts w:ascii="Times New Roman" w:hAnsi="Times New Roman"/>
          <w:b w:val="false"/>
          <w:i w:val="false"/>
          <w:color w:val="000000"/>
          <w:sz w:val="28"/>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pPr>
        <w:spacing w:before="0" w:after="0"/>
        <w:ind w:firstLine="600"/>
        <w:jc w:val="both"/>
      </w:pPr>
      <w:r>
        <w:rPr>
          <w:rFonts w:ascii="Times New Roman" w:hAnsi="Times New Roman"/>
          <w:b w:val="false"/>
          <w:i w:val="false"/>
          <w:color w:val="000000"/>
          <w:sz w:val="28"/>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pPr>
        <w:spacing w:before="0" w:after="0"/>
        <w:ind w:firstLine="600"/>
        <w:jc w:val="both"/>
      </w:pPr>
      <w:r>
        <w:rPr>
          <w:rFonts w:ascii="Times New Roman" w:hAnsi="Times New Roman"/>
          <w:b w:val="false"/>
          <w:i w:val="false"/>
          <w:color w:val="000000"/>
          <w:sz w:val="28"/>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w:t>
      </w:r>
      <w:r>
        <w:rPr>
          <w:rFonts w:ascii="Times New Roman" w:hAnsi="Times New Roman"/>
          <w:b w:val="false"/>
          <w:i w:val="false"/>
          <w:color w:val="000000"/>
          <w:sz w:val="28"/>
        </w:rPr>
        <w:t>2024 г. № 309.</w:t>
      </w:r>
    </w:p>
    <w:p>
      <w:pPr>
        <w:spacing w:before="0" w:after="0"/>
        <w:ind w:firstLine="600"/>
        <w:jc w:val="both"/>
      </w:pPr>
      <w:r>
        <w:rPr>
          <w:rFonts w:ascii="Times New Roman" w:hAnsi="Times New Roman"/>
          <w:b w:val="false"/>
          <w:i w:val="false"/>
          <w:color w:val="000000"/>
          <w:sz w:val="28"/>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pPr>
        <w:spacing w:before="0" w:after="0"/>
        <w:ind w:firstLine="600"/>
        <w:jc w:val="both"/>
      </w:pPr>
      <w:r>
        <w:rPr>
          <w:rFonts w:ascii="Times New Roman" w:hAnsi="Times New Roman"/>
          <w:b w:val="false"/>
          <w:i w:val="false"/>
          <w:color w:val="000000"/>
          <w:sz w:val="28"/>
        </w:rPr>
        <w:t>ОБЗР является обязательным для изучения на уровне основного общего образования.</w:t>
      </w:r>
    </w:p>
    <w:p>
      <w:pPr>
        <w:spacing w:before="0" w:after="0"/>
        <w:ind w:firstLine="600"/>
        <w:jc w:val="both"/>
      </w:pPr>
      <w:r>
        <w:rPr>
          <w:rFonts w:ascii="Times New Roman" w:hAnsi="Times New Roman"/>
          <w:b w:val="false"/>
          <w:i w:val="false"/>
          <w:color w:val="000000"/>
          <w:sz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pPr>
        <w:spacing w:before="0" w:after="0"/>
        <w:ind w:firstLine="600"/>
        <w:jc w:val="both"/>
      </w:pPr>
      <w:r>
        <w:rPr>
          <w:rFonts w:ascii="Times New Roman" w:hAnsi="Times New Roman"/>
          <w:b w:val="false"/>
          <w:i w:val="false"/>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pPr>
        <w:spacing w:before="0" w:after="0"/>
        <w:ind w:firstLine="600"/>
        <w:jc w:val="both"/>
      </w:pPr>
      <w:r>
        <w:rPr>
          <w:rFonts w:ascii="Times New Roman" w:hAnsi="Times New Roman"/>
          <w:b w:val="false"/>
          <w:i w:val="false"/>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pPr>
        <w:spacing w:before="0" w:after="0"/>
        <w:ind w:firstLine="600"/>
        <w:jc w:val="both"/>
      </w:pPr>
      <w:r>
        <w:rPr>
          <w:rFonts w:ascii="Times New Roman" w:hAnsi="Times New Roman"/>
          <w:b w:val="false"/>
          <w:i w:val="false"/>
          <w:color w:val="000000"/>
          <w:sz w:val="28"/>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w:t>
      </w:r>
      <w:r>
        <w:rPr>
          <w:rFonts w:ascii="Times New Roman" w:hAnsi="Times New Roman"/>
          <w:b w:val="false"/>
          <w:i w:val="false"/>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pPr>
        <w:spacing w:before="0" w:after="0"/>
        <w:ind w:firstLine="600"/>
        <w:jc w:val="both"/>
      </w:pPr>
      <w:r>
        <w:rPr>
          <w:rFonts w:ascii="Times New Roman" w:hAnsi="Times New Roman"/>
          <w:b/>
          <w:i w:val="false"/>
          <w:color w:val="000000"/>
          <w:sz w:val="28"/>
        </w:rPr>
        <w:t>МЕСТО ПРЕДМЕТА В УЧЕБНОМ ПЛАНЕ</w:t>
      </w:r>
    </w:p>
    <w:p>
      <w:pPr>
        <w:spacing w:before="0" w:after="0"/>
        <w:ind w:firstLine="600"/>
        <w:jc w:val="both"/>
      </w:pPr>
      <w:r>
        <w:rPr>
          <w:rFonts w:ascii="Times New Roman" w:hAnsi="Times New Roman"/>
          <w:b w:val="false"/>
          <w:i w:val="false"/>
          <w:color w:val="000000"/>
          <w:sz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pPr>
        <w:spacing w:before="0" w:after="0"/>
        <w:ind w:firstLine="600"/>
        <w:jc w:val="both"/>
      </w:pPr>
      <w:r>
        <w:rPr>
          <w:rFonts w:ascii="Times New Roman" w:hAnsi="Times New Roman"/>
          <w:b w:val="false"/>
          <w:i w:val="false"/>
          <w:color w:val="000000"/>
          <w:sz w:val="28"/>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pPr>
        <w:spacing w:before="0" w:after="0"/>
        <w:ind w:firstLine="600"/>
        <w:jc w:val="both"/>
      </w:pPr>
      <w:r>
        <w:rPr>
          <w:rFonts w:ascii="Times New Roman" w:hAnsi="Times New Roman"/>
          <w:b w:val="false"/>
          <w:i w:val="false"/>
          <w:color w:val="000000"/>
          <w:sz w:val="28"/>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bookmarkStart w:name="block-86509504" w:id="7"/>
    <w:p>
      <w:pPr>
        <w:sectPr>
          <w:pgSz w:w="11906" w:h="16383" w:orient="portrait"/>
        </w:sectPr>
      </w:pPr>
    </w:p>
    <w:bookmarkEnd w:id="7"/>
    <w:bookmarkEnd w:id="6"/>
    <w:bookmarkStart w:name="block-86509501"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120"/>
        <w:ind w:left="120"/>
        <w:jc w:val="both"/>
      </w:pPr>
    </w:p>
    <w:p>
      <w:pPr>
        <w:spacing w:before="0" w:after="0"/>
        <w:ind w:firstLine="600"/>
        <w:jc w:val="both"/>
      </w:pPr>
      <w:r>
        <w:rPr>
          <w:rFonts w:ascii="Times New Roman" w:hAnsi="Times New Roman"/>
          <w:b/>
          <w:i w:val="false"/>
          <w:color w:val="000000"/>
          <w:sz w:val="28"/>
        </w:rPr>
        <w:t>Учебный курс «Начальная военная подготовка»:</w:t>
      </w:r>
    </w:p>
    <w:p>
      <w:pPr>
        <w:spacing w:before="0" w:after="0"/>
        <w:ind w:firstLine="600"/>
        <w:jc w:val="both"/>
      </w:pPr>
      <w:r>
        <w:rPr>
          <w:rFonts w:ascii="Times New Roman" w:hAnsi="Times New Roman"/>
          <w:b w:val="false"/>
          <w:i w:val="false"/>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pPr>
        <w:spacing w:before="0" w:after="0"/>
        <w:ind w:firstLine="600"/>
        <w:jc w:val="both"/>
      </w:pPr>
      <w:r>
        <w:rPr>
          <w:rFonts w:ascii="Times New Roman" w:hAnsi="Times New Roman"/>
          <w:b w:val="false"/>
          <w:i w:val="false"/>
          <w:color w:val="000000"/>
          <w:sz w:val="28"/>
        </w:rPr>
        <w:t>стратегия национальной безопасности, национальные интересы и угрозы национальной безопасности;</w:t>
      </w:r>
    </w:p>
    <w:p>
      <w:pPr>
        <w:spacing w:before="0" w:after="0"/>
        <w:ind w:firstLine="600"/>
        <w:jc w:val="both"/>
      </w:pPr>
      <w:r>
        <w:rPr>
          <w:rFonts w:ascii="Times New Roman" w:hAnsi="Times New Roman"/>
          <w:b w:val="false"/>
          <w:i w:val="false"/>
          <w:color w:val="000000"/>
          <w:sz w:val="28"/>
        </w:rPr>
        <w:t>чрезвычайные ситуации природного, техногенного и биолого-социального характера;</w:t>
      </w:r>
    </w:p>
    <w:p>
      <w:pPr>
        <w:spacing w:before="0" w:after="0"/>
        <w:ind w:firstLine="600"/>
        <w:jc w:val="both"/>
      </w:pPr>
      <w:r>
        <w:rPr>
          <w:rFonts w:ascii="Times New Roman" w:hAnsi="Times New Roman"/>
          <w:b w:val="false"/>
          <w:i w:val="false"/>
          <w:color w:val="000000"/>
          <w:sz w:val="28"/>
        </w:rPr>
        <w:t>современная армия, воинская обязанность и военная служба, добровольная и обязательная подготовка к службе в армии;</w:t>
      </w:r>
    </w:p>
    <w:p>
      <w:pPr>
        <w:spacing w:before="0" w:after="0"/>
        <w:ind w:firstLine="600"/>
        <w:jc w:val="both"/>
      </w:pPr>
      <w:r>
        <w:rPr>
          <w:rFonts w:ascii="Times New Roman" w:hAnsi="Times New Roman"/>
          <w:b w:val="false"/>
          <w:i w:val="false"/>
          <w:color w:val="000000"/>
          <w:sz w:val="28"/>
        </w:rPr>
        <w:t>история возникновения и развития Вооруженных Сил Российской Федерации;</w:t>
      </w:r>
    </w:p>
    <w:p>
      <w:pPr>
        <w:spacing w:before="0" w:after="0"/>
        <w:ind w:firstLine="600"/>
        <w:jc w:val="both"/>
      </w:pPr>
      <w:r>
        <w:rPr>
          <w:rFonts w:ascii="Times New Roman" w:hAnsi="Times New Roman"/>
          <w:b w:val="false"/>
          <w:i w:val="false"/>
          <w:color w:val="000000"/>
          <w:sz w:val="28"/>
        </w:rPr>
        <w:t>этапы становления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основные направления подготовки к военной службе;</w:t>
      </w:r>
    </w:p>
    <w:p>
      <w:pPr>
        <w:spacing w:before="0" w:after="0"/>
        <w:ind w:firstLine="600"/>
        <w:jc w:val="both"/>
      </w:pPr>
      <w:r>
        <w:rPr>
          <w:rFonts w:ascii="Times New Roman" w:hAnsi="Times New Roman"/>
          <w:b w:val="false"/>
          <w:i w:val="false"/>
          <w:color w:val="000000"/>
          <w:sz w:val="28"/>
        </w:rPr>
        <w:t>организационная структура Вооруженных Сил Российской Федерации;</w:t>
      </w:r>
    </w:p>
    <w:p>
      <w:pPr>
        <w:spacing w:before="0" w:after="0"/>
        <w:ind w:firstLine="600"/>
        <w:jc w:val="both"/>
      </w:pPr>
      <w:r>
        <w:rPr>
          <w:rFonts w:ascii="Times New Roman" w:hAnsi="Times New Roman"/>
          <w:b w:val="false"/>
          <w:i w:val="false"/>
          <w:color w:val="000000"/>
          <w:sz w:val="28"/>
        </w:rPr>
        <w:t>функции и основные задачи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особенности видов и родов войск Вооруженных Сил Российской Федерации;</w:t>
      </w:r>
    </w:p>
    <w:p>
      <w:pPr>
        <w:spacing w:before="0" w:after="0"/>
        <w:ind w:firstLine="600"/>
        <w:jc w:val="both"/>
      </w:pPr>
      <w:r>
        <w:rPr>
          <w:rFonts w:ascii="Times New Roman" w:hAnsi="Times New Roman"/>
          <w:b w:val="false"/>
          <w:i w:val="false"/>
          <w:color w:val="000000"/>
          <w:sz w:val="28"/>
        </w:rPr>
        <w:t>воинские символы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pPr>
        <w:spacing w:before="0" w:after="0"/>
        <w:ind w:firstLine="600"/>
        <w:jc w:val="both"/>
      </w:pPr>
      <w:r>
        <w:rPr>
          <w:rFonts w:ascii="Times New Roman" w:hAnsi="Times New Roman"/>
          <w:b w:val="false"/>
          <w:i w:val="false"/>
          <w:color w:val="000000"/>
          <w:sz w:val="28"/>
        </w:rPr>
        <w:t>организационно-штатная структура и боевые возможности отделения, задачи отделения в различных видах боя;</w:t>
      </w:r>
    </w:p>
    <w:p>
      <w:pPr>
        <w:spacing w:before="0" w:after="0"/>
        <w:ind w:firstLine="600"/>
        <w:jc w:val="both"/>
      </w:pPr>
      <w:r>
        <w:rPr>
          <w:rFonts w:ascii="Times New Roman" w:hAnsi="Times New Roman"/>
          <w:b w:val="false"/>
          <w:i w:val="false"/>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pPr>
        <w:spacing w:before="0" w:after="0"/>
        <w:ind w:firstLine="600"/>
        <w:jc w:val="both"/>
      </w:pPr>
      <w:r>
        <w:rPr>
          <w:rFonts w:ascii="Times New Roman" w:hAnsi="Times New Roman"/>
          <w:b w:val="false"/>
          <w:i w:val="false"/>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pPr>
        <w:spacing w:before="0" w:after="0"/>
        <w:ind w:firstLine="600"/>
        <w:jc w:val="both"/>
      </w:pPr>
      <w:r>
        <w:rPr>
          <w:rFonts w:ascii="Times New Roman" w:hAnsi="Times New Roman"/>
          <w:b w:val="false"/>
          <w:i w:val="false"/>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pPr>
        <w:spacing w:before="0" w:after="0"/>
        <w:ind w:firstLine="600"/>
        <w:jc w:val="both"/>
      </w:pPr>
      <w:r>
        <w:rPr>
          <w:rFonts w:ascii="Times New Roman" w:hAnsi="Times New Roman"/>
          <w:b w:val="false"/>
          <w:i w:val="false"/>
          <w:color w:val="000000"/>
          <w:sz w:val="28"/>
        </w:rPr>
        <w:t>правила безопасного поведения при обнаружении самодельных взрывных устройств и мин ловушек;</w:t>
      </w:r>
    </w:p>
    <w:p>
      <w:pPr>
        <w:spacing w:before="0" w:after="0"/>
        <w:ind w:firstLine="600"/>
        <w:jc w:val="both"/>
      </w:pPr>
      <w:r>
        <w:rPr>
          <w:rFonts w:ascii="Times New Roman" w:hAnsi="Times New Roman"/>
          <w:b w:val="false"/>
          <w:i w:val="false"/>
          <w:color w:val="000000"/>
          <w:sz w:val="28"/>
        </w:rPr>
        <w:t>правила поведения в зоне вооруженного конфликта;</w:t>
      </w:r>
    </w:p>
    <w:p>
      <w:pPr>
        <w:spacing w:before="0" w:after="0"/>
        <w:ind w:firstLine="600"/>
        <w:jc w:val="both"/>
      </w:pPr>
      <w:r>
        <w:rPr>
          <w:rFonts w:ascii="Times New Roman" w:hAnsi="Times New Roman"/>
          <w:b w:val="false"/>
          <w:i w:val="false"/>
          <w:color w:val="000000"/>
          <w:sz w:val="28"/>
        </w:rPr>
        <w:t>история создания общевоинских уставов;</w:t>
      </w:r>
    </w:p>
    <w:p>
      <w:pPr>
        <w:spacing w:before="0" w:after="0"/>
        <w:ind w:firstLine="600"/>
        <w:jc w:val="both"/>
      </w:pPr>
      <w:r>
        <w:rPr>
          <w:rFonts w:ascii="Times New Roman" w:hAnsi="Times New Roman"/>
          <w:b w:val="false"/>
          <w:i w:val="false"/>
          <w:color w:val="000000"/>
          <w:sz w:val="28"/>
        </w:rPr>
        <w:t>этапы становления современных общевоинских уставов;</w:t>
      </w:r>
    </w:p>
    <w:p>
      <w:pPr>
        <w:spacing w:before="0" w:after="0"/>
        <w:ind w:firstLine="600"/>
        <w:jc w:val="both"/>
      </w:pPr>
      <w:r>
        <w:rPr>
          <w:rFonts w:ascii="Times New Roman" w:hAnsi="Times New Roman"/>
          <w:b w:val="false"/>
          <w:i w:val="false"/>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pPr>
        <w:spacing w:before="0" w:after="0"/>
        <w:ind w:firstLine="600"/>
        <w:jc w:val="both"/>
      </w:pPr>
      <w:r>
        <w:rPr>
          <w:rFonts w:ascii="Times New Roman" w:hAnsi="Times New Roman"/>
          <w:b w:val="false"/>
          <w:i w:val="false"/>
          <w:color w:val="000000"/>
          <w:sz w:val="28"/>
        </w:rPr>
        <w:t>сущность единоначалия;</w:t>
      </w:r>
    </w:p>
    <w:p>
      <w:pPr>
        <w:spacing w:before="0" w:after="0"/>
        <w:ind w:firstLine="600"/>
        <w:jc w:val="both"/>
      </w:pPr>
      <w:r>
        <w:rPr>
          <w:rFonts w:ascii="Times New Roman" w:hAnsi="Times New Roman"/>
          <w:b w:val="false"/>
          <w:i w:val="false"/>
          <w:color w:val="000000"/>
          <w:sz w:val="28"/>
        </w:rPr>
        <w:t>командиры (начальники) и подчиненные;</w:t>
      </w:r>
    </w:p>
    <w:p>
      <w:pPr>
        <w:spacing w:before="0" w:after="0"/>
        <w:ind w:firstLine="600"/>
        <w:jc w:val="both"/>
      </w:pPr>
      <w:r>
        <w:rPr>
          <w:rFonts w:ascii="Times New Roman" w:hAnsi="Times New Roman"/>
          <w:b w:val="false"/>
          <w:i w:val="false"/>
          <w:color w:val="000000"/>
          <w:sz w:val="28"/>
        </w:rPr>
        <w:t>старшие и младшие;</w:t>
      </w:r>
    </w:p>
    <w:p>
      <w:pPr>
        <w:spacing w:before="0" w:after="0"/>
        <w:ind w:firstLine="600"/>
        <w:jc w:val="both"/>
      </w:pPr>
      <w:r>
        <w:rPr>
          <w:rFonts w:ascii="Times New Roman" w:hAnsi="Times New Roman"/>
          <w:b w:val="false"/>
          <w:i w:val="false"/>
          <w:color w:val="000000"/>
          <w:sz w:val="28"/>
        </w:rPr>
        <w:t>приказ (приказание), порядок его отдачи и выполнения;</w:t>
      </w:r>
    </w:p>
    <w:p>
      <w:pPr>
        <w:spacing w:before="0" w:after="0"/>
        <w:ind w:firstLine="600"/>
        <w:jc w:val="both"/>
      </w:pPr>
      <w:r>
        <w:rPr>
          <w:rFonts w:ascii="Times New Roman" w:hAnsi="Times New Roman"/>
          <w:b w:val="false"/>
          <w:i w:val="false"/>
          <w:color w:val="000000"/>
          <w:sz w:val="28"/>
        </w:rPr>
        <w:t>воинские звания и военная форма одежды;</w:t>
      </w:r>
    </w:p>
    <w:p>
      <w:pPr>
        <w:spacing w:before="0" w:after="0"/>
        <w:ind w:firstLine="600"/>
        <w:jc w:val="both"/>
      </w:pPr>
      <w:r>
        <w:rPr>
          <w:rFonts w:ascii="Times New Roman" w:hAnsi="Times New Roman"/>
          <w:b w:val="false"/>
          <w:i w:val="false"/>
          <w:color w:val="000000"/>
          <w:sz w:val="28"/>
        </w:rPr>
        <w:t>воинская дисциплина, ее сущность и значение;</w:t>
      </w:r>
    </w:p>
    <w:p>
      <w:pPr>
        <w:spacing w:before="0" w:after="0"/>
        <w:ind w:firstLine="600"/>
        <w:jc w:val="both"/>
      </w:pPr>
      <w:r>
        <w:rPr>
          <w:rFonts w:ascii="Times New Roman" w:hAnsi="Times New Roman"/>
          <w:b w:val="false"/>
          <w:i w:val="false"/>
          <w:color w:val="000000"/>
          <w:sz w:val="28"/>
        </w:rPr>
        <w:t>обязанности военнослужащих по соблюдению требований воинской дисциплины;</w:t>
      </w:r>
    </w:p>
    <w:p>
      <w:pPr>
        <w:spacing w:before="0" w:after="0"/>
        <w:ind w:firstLine="600"/>
        <w:jc w:val="both"/>
      </w:pPr>
      <w:r>
        <w:rPr>
          <w:rFonts w:ascii="Times New Roman" w:hAnsi="Times New Roman"/>
          <w:b w:val="false"/>
          <w:i w:val="false"/>
          <w:color w:val="000000"/>
          <w:sz w:val="28"/>
        </w:rPr>
        <w:t>способы достижения воинской дисциплины;</w:t>
      </w:r>
    </w:p>
    <w:p>
      <w:pPr>
        <w:spacing w:before="0" w:after="0"/>
        <w:ind w:firstLine="600"/>
        <w:jc w:val="both"/>
      </w:pPr>
      <w:r>
        <w:rPr>
          <w:rFonts w:ascii="Times New Roman" w:hAnsi="Times New Roman"/>
          <w:b w:val="false"/>
          <w:i w:val="false"/>
          <w:color w:val="000000"/>
          <w:sz w:val="28"/>
        </w:rPr>
        <w:t>положения Строевого устава;</w:t>
      </w:r>
    </w:p>
    <w:p>
      <w:pPr>
        <w:spacing w:before="0" w:after="0"/>
        <w:ind w:firstLine="600"/>
        <w:jc w:val="both"/>
      </w:pPr>
      <w:r>
        <w:rPr>
          <w:rFonts w:ascii="Times New Roman" w:hAnsi="Times New Roman"/>
          <w:b w:val="false"/>
          <w:i w:val="false"/>
          <w:color w:val="000000"/>
          <w:sz w:val="28"/>
        </w:rPr>
        <w:t>обязанности военнослужащих перед построением и в строю;</w:t>
      </w:r>
    </w:p>
    <w:p>
      <w:pPr>
        <w:spacing w:before="0" w:after="0"/>
        <w:ind w:firstLine="600"/>
        <w:jc w:val="both"/>
      </w:pPr>
      <w:r>
        <w:rPr>
          <w:rFonts w:ascii="Times New Roman" w:hAnsi="Times New Roman"/>
          <w:b w:val="false"/>
          <w:i w:val="false"/>
          <w:color w:val="000000"/>
          <w:sz w:val="28"/>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pPr>
        <w:spacing w:before="0" w:after="0"/>
        <w:ind w:firstLine="600"/>
        <w:jc w:val="both"/>
      </w:pPr>
      <w:r>
        <w:rPr>
          <w:rFonts w:ascii="Times New Roman" w:hAnsi="Times New Roman"/>
          <w:b w:val="false"/>
          <w:i w:val="false"/>
          <w:color w:val="000000"/>
          <w:sz w:val="28"/>
        </w:rPr>
        <w:t>(головной убор) - снять (надеть)», повороты на месте;</w:t>
      </w:r>
    </w:p>
    <w:p>
      <w:pPr>
        <w:spacing w:before="0" w:after="0"/>
        <w:ind w:firstLine="600"/>
        <w:jc w:val="both"/>
      </w:pPr>
      <w:r>
        <w:rPr>
          <w:rFonts w:ascii="Times New Roman" w:hAnsi="Times New Roman"/>
          <w:b w:val="false"/>
          <w:i w:val="false"/>
          <w:color w:val="000000"/>
          <w:sz w:val="28"/>
        </w:rPr>
        <w:t>понятие «первая помощь» и обязанность по ее оказанию, универсальный алгоритм оказания первой помощи;</w:t>
      </w:r>
    </w:p>
    <w:p>
      <w:pPr>
        <w:spacing w:before="0" w:after="0"/>
        <w:ind w:firstLine="600"/>
        <w:jc w:val="both"/>
      </w:pPr>
      <w:r>
        <w:rPr>
          <w:rFonts w:ascii="Times New Roman" w:hAnsi="Times New Roman"/>
          <w:b w:val="false"/>
          <w:i w:val="false"/>
          <w:color w:val="000000"/>
          <w:sz w:val="28"/>
        </w:rPr>
        <w:t>первая помощь при отсутствии сознания, остановке дыхания и кровообращения;</w:t>
      </w:r>
    </w:p>
    <w:p>
      <w:pPr>
        <w:spacing w:before="0" w:after="0"/>
        <w:ind w:firstLine="600"/>
        <w:jc w:val="both"/>
      </w:pPr>
      <w:r>
        <w:rPr>
          <w:rFonts w:ascii="Times New Roman" w:hAnsi="Times New Roman"/>
          <w:b w:val="false"/>
          <w:i w:val="false"/>
          <w:color w:val="000000"/>
          <w:sz w:val="28"/>
        </w:rPr>
        <w:t>первая помощь при наружных кровотечениях;</w:t>
      </w:r>
    </w:p>
    <w:p>
      <w:pPr>
        <w:spacing w:before="0" w:after="0"/>
        <w:ind w:firstLine="600"/>
        <w:jc w:val="both"/>
      </w:pPr>
      <w:r>
        <w:rPr>
          <w:rFonts w:ascii="Times New Roman" w:hAnsi="Times New Roman"/>
          <w:b w:val="false"/>
          <w:i w:val="false"/>
          <w:color w:val="000000"/>
          <w:sz w:val="28"/>
        </w:rPr>
        <w:t>первая помощь при попадании инородного тела в верхние дыхательные пути;</w:t>
      </w:r>
    </w:p>
    <w:p>
      <w:pPr>
        <w:spacing w:before="0" w:after="0"/>
        <w:ind w:firstLine="600"/>
        <w:jc w:val="both"/>
      </w:pPr>
      <w:r>
        <w:rPr>
          <w:rFonts w:ascii="Times New Roman" w:hAnsi="Times New Roman"/>
          <w:b w:val="false"/>
          <w:i w:val="false"/>
          <w:color w:val="000000"/>
          <w:sz w:val="28"/>
        </w:rPr>
        <w:t>первая помощь при травмах различных областей тела;</w:t>
      </w:r>
    </w:p>
    <w:p>
      <w:pPr>
        <w:spacing w:before="0" w:after="0"/>
        <w:ind w:firstLine="600"/>
        <w:jc w:val="both"/>
      </w:pPr>
      <w:r>
        <w:rPr>
          <w:rFonts w:ascii="Times New Roman" w:hAnsi="Times New Roman"/>
          <w:b w:val="false"/>
          <w:i w:val="false"/>
          <w:color w:val="000000"/>
          <w:sz w:val="28"/>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pPr>
        <w:spacing w:before="0" w:after="0"/>
        <w:ind w:firstLine="600"/>
        <w:jc w:val="both"/>
      </w:pPr>
      <w:r>
        <w:rPr>
          <w:rFonts w:ascii="Times New Roman" w:hAnsi="Times New Roman"/>
          <w:b w:val="false"/>
          <w:i w:val="false"/>
          <w:color w:val="000000"/>
          <w:sz w:val="28"/>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pPr>
        <w:spacing w:before="0" w:after="0"/>
        <w:ind w:firstLine="600"/>
        <w:jc w:val="both"/>
      </w:pPr>
      <w:r>
        <w:rPr>
          <w:rFonts w:ascii="Times New Roman" w:hAnsi="Times New Roman"/>
          <w:b w:val="false"/>
          <w:i w:val="false"/>
          <w:color w:val="000000"/>
          <w:sz w:val="28"/>
        </w:rPr>
        <w:t>первая помощь при укусах змей и ядовитых насекомых;</w:t>
      </w:r>
    </w:p>
    <w:p>
      <w:pPr>
        <w:spacing w:before="0" w:after="0"/>
        <w:ind w:firstLine="600"/>
        <w:jc w:val="both"/>
      </w:pPr>
      <w:r>
        <w:rPr>
          <w:rFonts w:ascii="Times New Roman" w:hAnsi="Times New Roman"/>
          <w:b w:val="false"/>
          <w:i w:val="false"/>
          <w:color w:val="000000"/>
          <w:sz w:val="28"/>
        </w:rPr>
        <w:t>первая помощь при утоплении;</w:t>
      </w:r>
    </w:p>
    <w:p>
      <w:pPr>
        <w:spacing w:before="0" w:after="0"/>
        <w:ind w:firstLine="600"/>
        <w:jc w:val="both"/>
      </w:pPr>
      <w:r>
        <w:rPr>
          <w:rFonts w:ascii="Times New Roman" w:hAnsi="Times New Roman"/>
          <w:b w:val="false"/>
          <w:i w:val="false"/>
          <w:color w:val="000000"/>
          <w:sz w:val="28"/>
        </w:rPr>
        <w:t>первая помощь при острых психогенных реакциях на стресс (острые реакции боевого стресса);</w:t>
      </w:r>
    </w:p>
    <w:p>
      <w:pPr>
        <w:spacing w:before="0" w:after="0"/>
        <w:ind w:firstLine="600"/>
        <w:jc w:val="both"/>
      </w:pPr>
      <w:r>
        <w:rPr>
          <w:rFonts w:ascii="Times New Roman" w:hAnsi="Times New Roman"/>
          <w:b w:val="false"/>
          <w:i w:val="false"/>
          <w:color w:val="000000"/>
          <w:sz w:val="28"/>
        </w:rPr>
        <w:t>назначение и состав аптечек первой помощи;</w:t>
      </w:r>
    </w:p>
    <w:p>
      <w:pPr>
        <w:spacing w:before="0" w:after="0"/>
        <w:ind w:firstLine="600"/>
        <w:jc w:val="both"/>
      </w:pPr>
      <w:r>
        <w:rPr>
          <w:rFonts w:ascii="Times New Roman" w:hAnsi="Times New Roman"/>
          <w:b w:val="false"/>
          <w:i w:val="false"/>
          <w:color w:val="000000"/>
          <w:sz w:val="28"/>
        </w:rPr>
        <w:t>порядок действий при оказании первой помощи в различных ситуациях, приемы психологической поддержки пострадавшего;</w:t>
      </w:r>
    </w:p>
    <w:p>
      <w:pPr>
        <w:spacing w:before="0" w:after="0"/>
        <w:ind w:firstLine="600"/>
        <w:jc w:val="both"/>
      </w:pPr>
      <w:r>
        <w:rPr>
          <w:rFonts w:ascii="Times New Roman" w:hAnsi="Times New Roman"/>
          <w:b w:val="false"/>
          <w:i w:val="false"/>
          <w:color w:val="000000"/>
          <w:sz w:val="28"/>
        </w:rPr>
        <w:t>автономные условия, их особенности и опасности, правила подготовки к длительному автономному существованию;</w:t>
      </w:r>
    </w:p>
    <w:p>
      <w:pPr>
        <w:spacing w:before="0" w:after="0"/>
        <w:ind w:firstLine="600"/>
        <w:jc w:val="both"/>
      </w:pPr>
      <w:r>
        <w:rPr>
          <w:rFonts w:ascii="Times New Roman" w:hAnsi="Times New Roman"/>
          <w:b w:val="false"/>
          <w:i w:val="false"/>
          <w:color w:val="000000"/>
          <w:sz w:val="28"/>
        </w:rPr>
        <w:t>порядок действий при автономном пребывании в природной среде;</w:t>
      </w:r>
    </w:p>
    <w:p>
      <w:pPr>
        <w:spacing w:before="0" w:after="0"/>
        <w:ind w:firstLine="600"/>
        <w:jc w:val="both"/>
      </w:pPr>
      <w:r>
        <w:rPr>
          <w:rFonts w:ascii="Times New Roman" w:hAnsi="Times New Roman"/>
          <w:b w:val="false"/>
          <w:i w:val="false"/>
          <w:color w:val="000000"/>
          <w:sz w:val="28"/>
        </w:rPr>
        <w:t>правила ориентирования на местности, способы подачи сигналов бедствия.</w:t>
      </w:r>
    </w:p>
    <w:p>
      <w:pPr>
        <w:spacing w:before="0" w:after="0"/>
        <w:ind w:firstLine="600"/>
        <w:jc w:val="both"/>
      </w:pPr>
      <w:r>
        <w:rPr>
          <w:rFonts w:ascii="Times New Roman" w:hAnsi="Times New Roman"/>
          <w:b/>
          <w:i w:val="false"/>
          <w:color w:val="000000"/>
          <w:sz w:val="28"/>
        </w:rPr>
        <w:t>Учебный курс «Безопасность жизнедеятельности»:</w:t>
      </w:r>
    </w:p>
    <w:p>
      <w:pPr>
        <w:spacing w:before="0" w:after="0"/>
        <w:ind w:firstLine="600"/>
        <w:jc w:val="both"/>
      </w:pPr>
      <w:r>
        <w:rPr>
          <w:rFonts w:ascii="Times New Roman" w:hAnsi="Times New Roman"/>
          <w:b w:val="false"/>
          <w:i w:val="false"/>
          <w:color w:val="000000"/>
          <w:sz w:val="28"/>
        </w:rPr>
        <w:t>безопасность жизнедеятельности: ключевые понятия и значение для человека;</w:t>
      </w:r>
    </w:p>
    <w:p>
      <w:pPr>
        <w:spacing w:before="0" w:after="0"/>
        <w:ind w:firstLine="600"/>
        <w:jc w:val="both"/>
      </w:pPr>
      <w:r>
        <w:rPr>
          <w:rFonts w:ascii="Times New Roman" w:hAnsi="Times New Roman"/>
          <w:b w:val="false"/>
          <w:i w:val="false"/>
          <w:color w:val="000000"/>
          <w:sz w:val="28"/>
        </w:rPr>
        <w:t>чрезвычайные ситуации природного, техногенного, биолого-социального характера;</w:t>
      </w:r>
    </w:p>
    <w:p>
      <w:pPr>
        <w:spacing w:before="0" w:after="0"/>
        <w:ind w:firstLine="600"/>
        <w:jc w:val="both"/>
      </w:pPr>
      <w:r>
        <w:rPr>
          <w:rFonts w:ascii="Times New Roman" w:hAnsi="Times New Roman"/>
          <w:b w:val="false"/>
          <w:i w:val="false"/>
          <w:color w:val="000000"/>
          <w:sz w:val="28"/>
        </w:rPr>
        <w:t>угрозы военного времени, гражданская оборона, действия по сигналу «Внимание всем!»;</w:t>
      </w:r>
    </w:p>
    <w:p>
      <w:pPr>
        <w:spacing w:before="0" w:after="0"/>
        <w:ind w:firstLine="600"/>
        <w:jc w:val="both"/>
      </w:pPr>
      <w:r>
        <w:rPr>
          <w:rFonts w:ascii="Times New Roman" w:hAnsi="Times New Roman"/>
          <w:b w:val="false"/>
          <w:i w:val="false"/>
          <w:color w:val="000000"/>
          <w:sz w:val="28"/>
        </w:rPr>
        <w:t>смысл понятий «опасность», «безопасность», «риск», «культура безопасности жизнедеятельности»;</w:t>
      </w:r>
    </w:p>
    <w:p>
      <w:pPr>
        <w:spacing w:before="0" w:after="0"/>
        <w:ind w:firstLine="600"/>
        <w:jc w:val="both"/>
      </w:pPr>
      <w:r>
        <w:rPr>
          <w:rFonts w:ascii="Times New Roman" w:hAnsi="Times New Roman"/>
          <w:b w:val="false"/>
          <w:i w:val="false"/>
          <w:color w:val="000000"/>
          <w:sz w:val="28"/>
        </w:rPr>
        <w:t>источники и факторы опасности, их классификация;</w:t>
      </w:r>
    </w:p>
    <w:p>
      <w:pPr>
        <w:spacing w:before="0" w:after="0"/>
        <w:ind w:firstLine="600"/>
        <w:jc w:val="both"/>
      </w:pPr>
      <w:r>
        <w:rPr>
          <w:rFonts w:ascii="Times New Roman" w:hAnsi="Times New Roman"/>
          <w:b w:val="false"/>
          <w:i w:val="false"/>
          <w:color w:val="000000"/>
          <w:sz w:val="28"/>
        </w:rPr>
        <w:t>общие принципы безопасного поведения;</w:t>
      </w:r>
    </w:p>
    <w:p>
      <w:pPr>
        <w:spacing w:before="0" w:after="0"/>
        <w:ind w:firstLine="600"/>
        <w:jc w:val="both"/>
      </w:pPr>
      <w:r>
        <w:rPr>
          <w:rFonts w:ascii="Times New Roman" w:hAnsi="Times New Roman"/>
          <w:b w:val="false"/>
          <w:i w:val="false"/>
          <w:color w:val="000000"/>
          <w:sz w:val="28"/>
        </w:rPr>
        <w:t>понятия опасной и чрезвычайной ситуации, сходство и различия опасной и чрезвычайной ситуации;</w:t>
      </w:r>
    </w:p>
    <w:p>
      <w:pPr>
        <w:spacing w:before="0" w:after="0"/>
        <w:ind w:firstLine="600"/>
        <w:jc w:val="both"/>
      </w:pPr>
      <w:r>
        <w:rPr>
          <w:rFonts w:ascii="Times New Roman" w:hAnsi="Times New Roman"/>
          <w:b w:val="false"/>
          <w:i w:val="false"/>
          <w:color w:val="000000"/>
          <w:sz w:val="28"/>
        </w:rPr>
        <w:t>механизм перерастания повседневной ситуации в чрезвычайную ситуацию, правила поведения в опасных и чрезвычайных ситуациях;</w:t>
      </w:r>
    </w:p>
    <w:p>
      <w:pPr>
        <w:spacing w:before="0" w:after="0"/>
        <w:ind w:firstLine="600"/>
        <w:jc w:val="both"/>
      </w:pPr>
      <w:r>
        <w:rPr>
          <w:rFonts w:ascii="Times New Roman" w:hAnsi="Times New Roman"/>
          <w:b w:val="false"/>
          <w:i w:val="false"/>
          <w:color w:val="000000"/>
          <w:sz w:val="28"/>
        </w:rPr>
        <w:t>основные источники опасности в быту и их классификация;</w:t>
      </w:r>
    </w:p>
    <w:p>
      <w:pPr>
        <w:spacing w:before="0" w:after="0"/>
        <w:ind w:firstLine="600"/>
        <w:jc w:val="both"/>
      </w:pPr>
      <w:r>
        <w:rPr>
          <w:rFonts w:ascii="Times New Roman" w:hAnsi="Times New Roman"/>
          <w:b w:val="false"/>
          <w:i w:val="false"/>
          <w:color w:val="000000"/>
          <w:sz w:val="28"/>
        </w:rPr>
        <w:t>бытовые отравления и причины их возникновения;</w:t>
      </w:r>
    </w:p>
    <w:p>
      <w:pPr>
        <w:spacing w:before="0" w:after="0"/>
        <w:ind w:firstLine="600"/>
        <w:jc w:val="both"/>
      </w:pPr>
      <w:r>
        <w:rPr>
          <w:rFonts w:ascii="Times New Roman" w:hAnsi="Times New Roman"/>
          <w:b w:val="false"/>
          <w:i w:val="false"/>
          <w:color w:val="000000"/>
          <w:sz w:val="28"/>
        </w:rPr>
        <w:t>правила комплектования и хранения домашней аптечки;</w:t>
      </w:r>
    </w:p>
    <w:p>
      <w:pPr>
        <w:spacing w:before="0" w:after="0"/>
        <w:ind w:firstLine="600"/>
        <w:jc w:val="both"/>
      </w:pPr>
      <w:r>
        <w:rPr>
          <w:rFonts w:ascii="Times New Roman" w:hAnsi="Times New Roman"/>
          <w:b w:val="false"/>
          <w:i w:val="false"/>
          <w:color w:val="000000"/>
          <w:sz w:val="28"/>
        </w:rPr>
        <w:t>бытовые травмы и правила их предупреждения;</w:t>
      </w:r>
    </w:p>
    <w:p>
      <w:pPr>
        <w:spacing w:before="0" w:after="0"/>
        <w:ind w:firstLine="600"/>
        <w:jc w:val="both"/>
      </w:pPr>
      <w:r>
        <w:rPr>
          <w:rFonts w:ascii="Times New Roman" w:hAnsi="Times New Roman"/>
          <w:b w:val="false"/>
          <w:i w:val="false"/>
          <w:color w:val="000000"/>
          <w:sz w:val="28"/>
        </w:rPr>
        <w:t>правила обращения с газовыми и электрическими приборами;</w:t>
      </w:r>
    </w:p>
    <w:p>
      <w:pPr>
        <w:spacing w:before="0" w:after="0"/>
        <w:ind w:firstLine="600"/>
        <w:jc w:val="both"/>
      </w:pPr>
      <w:r>
        <w:rPr>
          <w:rFonts w:ascii="Times New Roman" w:hAnsi="Times New Roman"/>
          <w:b w:val="false"/>
          <w:i w:val="false"/>
          <w:color w:val="000000"/>
          <w:sz w:val="28"/>
        </w:rPr>
        <w:t>правила поведения в подъезде и лифте, а также при входе и выходе из них;</w:t>
      </w:r>
    </w:p>
    <w:p>
      <w:pPr>
        <w:spacing w:before="0" w:after="0"/>
        <w:ind w:firstLine="600"/>
        <w:jc w:val="both"/>
      </w:pPr>
      <w:r>
        <w:rPr>
          <w:rFonts w:ascii="Times New Roman" w:hAnsi="Times New Roman"/>
          <w:b w:val="false"/>
          <w:i w:val="false"/>
          <w:color w:val="000000"/>
          <w:sz w:val="28"/>
        </w:rPr>
        <w:t>пожар и факторы его развития;</w:t>
      </w:r>
    </w:p>
    <w:p>
      <w:pPr>
        <w:spacing w:before="0" w:after="0"/>
        <w:ind w:firstLine="600"/>
        <w:jc w:val="both"/>
      </w:pPr>
      <w:r>
        <w:rPr>
          <w:rFonts w:ascii="Times New Roman" w:hAnsi="Times New Roman"/>
          <w:b w:val="false"/>
          <w:i w:val="false"/>
          <w:color w:val="000000"/>
          <w:sz w:val="28"/>
        </w:rPr>
        <w:t>условия и причины возникновения пожаров, их возможные последствия;</w:t>
      </w:r>
    </w:p>
    <w:p>
      <w:pPr>
        <w:spacing w:before="0" w:after="0"/>
        <w:ind w:firstLine="600"/>
        <w:jc w:val="both"/>
      </w:pPr>
      <w:r>
        <w:rPr>
          <w:rFonts w:ascii="Times New Roman" w:hAnsi="Times New Roman"/>
          <w:b w:val="false"/>
          <w:i w:val="false"/>
          <w:color w:val="000000"/>
          <w:sz w:val="28"/>
        </w:rPr>
        <w:t>первичные средства пожаротушения;</w:t>
      </w:r>
    </w:p>
    <w:p>
      <w:pPr>
        <w:spacing w:before="0" w:after="0"/>
        <w:ind w:firstLine="600"/>
        <w:jc w:val="both"/>
      </w:pPr>
      <w:r>
        <w:rPr>
          <w:rFonts w:ascii="Times New Roman" w:hAnsi="Times New Roman"/>
          <w:b w:val="false"/>
          <w:i w:val="false"/>
          <w:color w:val="000000"/>
          <w:sz w:val="28"/>
        </w:rPr>
        <w:t>правила вызова экстренных служб и порядок взаимодействия с ними, ответственность за ложные сообщения;</w:t>
      </w:r>
    </w:p>
    <w:p>
      <w:pPr>
        <w:spacing w:before="0" w:after="0"/>
        <w:ind w:firstLine="600"/>
        <w:jc w:val="both"/>
      </w:pPr>
      <w:r>
        <w:rPr>
          <w:rFonts w:ascii="Times New Roman" w:hAnsi="Times New Roman"/>
          <w:b w:val="false"/>
          <w:i w:val="false"/>
          <w:color w:val="000000"/>
          <w:sz w:val="28"/>
        </w:rPr>
        <w:t>права, обязанности и ответственность граждан в области пожарной безопасности;</w:t>
      </w:r>
    </w:p>
    <w:p>
      <w:pPr>
        <w:spacing w:before="0" w:after="0"/>
        <w:ind w:firstLine="600"/>
        <w:jc w:val="both"/>
      </w:pPr>
      <w:r>
        <w:rPr>
          <w:rFonts w:ascii="Times New Roman" w:hAnsi="Times New Roman"/>
          <w:b w:val="false"/>
          <w:i w:val="false"/>
          <w:color w:val="000000"/>
          <w:sz w:val="28"/>
        </w:rPr>
        <w:t>ситуации криминогенного характера;</w:t>
      </w:r>
    </w:p>
    <w:p>
      <w:pPr>
        <w:spacing w:before="0" w:after="0"/>
        <w:ind w:firstLine="600"/>
        <w:jc w:val="both"/>
      </w:pPr>
      <w:r>
        <w:rPr>
          <w:rFonts w:ascii="Times New Roman" w:hAnsi="Times New Roman"/>
          <w:b w:val="false"/>
          <w:i w:val="false"/>
          <w:color w:val="000000"/>
          <w:sz w:val="28"/>
        </w:rPr>
        <w:t>правила поведения с малознакомыми людьми;</w:t>
      </w:r>
    </w:p>
    <w:p>
      <w:pPr>
        <w:spacing w:before="0" w:after="0"/>
        <w:ind w:firstLine="600"/>
        <w:jc w:val="both"/>
      </w:pPr>
      <w:r>
        <w:rPr>
          <w:rFonts w:ascii="Times New Roman" w:hAnsi="Times New Roman"/>
          <w:b w:val="false"/>
          <w:i w:val="false"/>
          <w:color w:val="000000"/>
          <w:sz w:val="28"/>
        </w:rPr>
        <w:t>меры по предотвращению проникновения злоумышленников в дом, правила поведения при попытке проникновения в дом посторонних;</w:t>
      </w:r>
    </w:p>
    <w:p>
      <w:pPr>
        <w:spacing w:before="0" w:after="0"/>
        <w:ind w:firstLine="600"/>
        <w:jc w:val="both"/>
      </w:pPr>
      <w:r>
        <w:rPr>
          <w:rFonts w:ascii="Times New Roman" w:hAnsi="Times New Roman"/>
          <w:b w:val="false"/>
          <w:i w:val="false"/>
          <w:color w:val="000000"/>
          <w:sz w:val="28"/>
        </w:rPr>
        <w:t>классификация аварийных ситуаций на коммунальных системах жизнеобеспечения;</w:t>
      </w:r>
    </w:p>
    <w:p>
      <w:pPr>
        <w:spacing w:before="0" w:after="0"/>
        <w:ind w:firstLine="600"/>
        <w:jc w:val="both"/>
      </w:pPr>
      <w:r>
        <w:rPr>
          <w:rFonts w:ascii="Times New Roman" w:hAnsi="Times New Roman"/>
          <w:b w:val="false"/>
          <w:i w:val="false"/>
          <w:color w:val="000000"/>
          <w:sz w:val="28"/>
        </w:rPr>
        <w:t>правила предупреждения возможных аварий на коммунальных системах, порядок действий при авариях на коммунальных системах;</w:t>
      </w:r>
    </w:p>
    <w:p>
      <w:pPr>
        <w:spacing w:before="0" w:after="0"/>
        <w:ind w:firstLine="600"/>
        <w:jc w:val="both"/>
      </w:pPr>
      <w:r>
        <w:rPr>
          <w:rFonts w:ascii="Times New Roman" w:hAnsi="Times New Roman"/>
          <w:b w:val="false"/>
          <w:i w:val="false"/>
          <w:color w:val="000000"/>
          <w:sz w:val="28"/>
        </w:rPr>
        <w:t>правила дорожного движения и их значение;</w:t>
      </w:r>
    </w:p>
    <w:p>
      <w:pPr>
        <w:spacing w:before="0" w:after="0"/>
        <w:ind w:firstLine="600"/>
        <w:jc w:val="both"/>
      </w:pPr>
      <w:r>
        <w:rPr>
          <w:rFonts w:ascii="Times New Roman" w:hAnsi="Times New Roman"/>
          <w:b w:val="false"/>
          <w:i w:val="false"/>
          <w:color w:val="000000"/>
          <w:sz w:val="28"/>
        </w:rPr>
        <w:t>условия обеспечения безопасности участников дорожного движения;</w:t>
      </w:r>
    </w:p>
    <w:p>
      <w:pPr>
        <w:spacing w:before="0" w:after="0"/>
        <w:ind w:firstLine="600"/>
        <w:jc w:val="both"/>
      </w:pPr>
      <w:r>
        <w:rPr>
          <w:rFonts w:ascii="Times New Roman" w:hAnsi="Times New Roman"/>
          <w:b w:val="false"/>
          <w:i w:val="false"/>
          <w:color w:val="000000"/>
          <w:sz w:val="28"/>
        </w:rPr>
        <w:t>правила дорожного движения и дорожные знаки для пешеходов;</w:t>
      </w:r>
    </w:p>
    <w:p>
      <w:pPr>
        <w:spacing w:before="0" w:after="0"/>
        <w:ind w:firstLine="600"/>
        <w:jc w:val="both"/>
      </w:pPr>
      <w:r>
        <w:rPr>
          <w:rFonts w:ascii="Times New Roman" w:hAnsi="Times New Roman"/>
          <w:b w:val="false"/>
          <w:i w:val="false"/>
          <w:color w:val="000000"/>
          <w:sz w:val="28"/>
        </w:rPr>
        <w:t>правила дорожного движения для пассажиров;</w:t>
      </w:r>
    </w:p>
    <w:p>
      <w:pPr>
        <w:spacing w:before="0" w:after="0"/>
        <w:ind w:firstLine="600"/>
        <w:jc w:val="both"/>
      </w:pPr>
      <w:r>
        <w:rPr>
          <w:rFonts w:ascii="Times New Roman" w:hAnsi="Times New Roman"/>
          <w:b w:val="false"/>
          <w:i w:val="false"/>
          <w:color w:val="000000"/>
          <w:sz w:val="28"/>
        </w:rPr>
        <w:t>обязанности пассажиров маршрутных транспортных средств, ремень безопасности и правила его применения;</w:t>
      </w:r>
    </w:p>
    <w:p>
      <w:pPr>
        <w:spacing w:before="0" w:after="0"/>
        <w:ind w:firstLine="600"/>
        <w:jc w:val="both"/>
      </w:pPr>
      <w:r>
        <w:rPr>
          <w:rFonts w:ascii="Times New Roman" w:hAnsi="Times New Roman"/>
          <w:b w:val="false"/>
          <w:i w:val="false"/>
          <w:color w:val="000000"/>
          <w:sz w:val="28"/>
        </w:rPr>
        <w:t>порядок действий пассажиров в маршрутных транспортных средствах при опасных и чрезвычайных ситуациях;</w:t>
      </w:r>
    </w:p>
    <w:p>
      <w:pPr>
        <w:spacing w:before="0" w:after="0"/>
        <w:ind w:firstLine="600"/>
        <w:jc w:val="both"/>
      </w:pPr>
      <w:r>
        <w:rPr>
          <w:rFonts w:ascii="Times New Roman" w:hAnsi="Times New Roman"/>
          <w:b w:val="false"/>
          <w:i w:val="false"/>
          <w:color w:val="000000"/>
          <w:sz w:val="28"/>
        </w:rPr>
        <w:t>правила поведения пассажира мотоцикла;</w:t>
      </w:r>
    </w:p>
    <w:p>
      <w:pPr>
        <w:spacing w:before="0" w:after="0"/>
        <w:ind w:firstLine="600"/>
        <w:jc w:val="both"/>
      </w:pPr>
      <w:r>
        <w:rPr>
          <w:rFonts w:ascii="Times New Roman" w:hAnsi="Times New Roman"/>
          <w:b w:val="false"/>
          <w:i w:val="false"/>
          <w:color w:val="000000"/>
          <w:sz w:val="28"/>
        </w:rPr>
        <w:t>правила дорожного движения для водителя велосипеда, мопеда и иных средств индивидуальной мобильности;</w:t>
      </w:r>
    </w:p>
    <w:p>
      <w:pPr>
        <w:spacing w:before="0" w:after="0"/>
        <w:ind w:firstLine="600"/>
        <w:jc w:val="both"/>
      </w:pPr>
      <w:r>
        <w:rPr>
          <w:rFonts w:ascii="Times New Roman" w:hAnsi="Times New Roman"/>
          <w:b w:val="false"/>
          <w:i w:val="false"/>
          <w:color w:val="000000"/>
          <w:sz w:val="28"/>
        </w:rPr>
        <w:t>дорожные знаки для водителя велосипеда, сигналы велосипедиста;</w:t>
      </w:r>
    </w:p>
    <w:p>
      <w:pPr>
        <w:spacing w:before="0" w:after="0"/>
        <w:ind w:firstLine="600"/>
        <w:jc w:val="both"/>
      </w:pPr>
      <w:r>
        <w:rPr>
          <w:rFonts w:ascii="Times New Roman" w:hAnsi="Times New Roman"/>
          <w:b w:val="false"/>
          <w:i w:val="false"/>
          <w:color w:val="000000"/>
          <w:sz w:val="28"/>
        </w:rPr>
        <w:t>правила подготовки велосипеда к пользованию;</w:t>
      </w:r>
    </w:p>
    <w:p>
      <w:pPr>
        <w:spacing w:before="0" w:after="0"/>
        <w:ind w:firstLine="600"/>
        <w:jc w:val="both"/>
      </w:pPr>
      <w:r>
        <w:rPr>
          <w:rFonts w:ascii="Times New Roman" w:hAnsi="Times New Roman"/>
          <w:b w:val="false"/>
          <w:i w:val="false"/>
          <w:color w:val="000000"/>
          <w:sz w:val="28"/>
        </w:rPr>
        <w:t>дорожно-транспортные происшествия и причины их возникновения;</w:t>
      </w:r>
    </w:p>
    <w:p>
      <w:pPr>
        <w:spacing w:before="0" w:after="0"/>
        <w:ind w:firstLine="600"/>
        <w:jc w:val="both"/>
      </w:pPr>
      <w:r>
        <w:rPr>
          <w:rFonts w:ascii="Times New Roman" w:hAnsi="Times New Roman"/>
          <w:b w:val="false"/>
          <w:i w:val="false"/>
          <w:color w:val="000000"/>
          <w:sz w:val="28"/>
        </w:rPr>
        <w:t>основные факторы риска возникновения дорожно-транспортных происшествий;</w:t>
      </w:r>
    </w:p>
    <w:p>
      <w:pPr>
        <w:spacing w:before="0" w:after="0"/>
        <w:ind w:firstLine="600"/>
        <w:jc w:val="both"/>
      </w:pPr>
      <w:r>
        <w:rPr>
          <w:rFonts w:ascii="Times New Roman" w:hAnsi="Times New Roman"/>
          <w:b w:val="false"/>
          <w:i w:val="false"/>
          <w:color w:val="000000"/>
          <w:sz w:val="28"/>
        </w:rPr>
        <w:t>порядок действий очевидца дорожно-транспортного происшествия;</w:t>
      </w:r>
    </w:p>
    <w:p>
      <w:pPr>
        <w:spacing w:before="0" w:after="0"/>
        <w:ind w:firstLine="600"/>
        <w:jc w:val="both"/>
      </w:pPr>
      <w:r>
        <w:rPr>
          <w:rFonts w:ascii="Times New Roman" w:hAnsi="Times New Roman"/>
          <w:b w:val="false"/>
          <w:i w:val="false"/>
          <w:color w:val="000000"/>
          <w:sz w:val="28"/>
        </w:rPr>
        <w:t>порядок действий при пожаре на транспорте;</w:t>
      </w:r>
    </w:p>
    <w:p>
      <w:pPr>
        <w:spacing w:before="0" w:after="0"/>
        <w:ind w:firstLine="600"/>
        <w:jc w:val="both"/>
      </w:pPr>
      <w:r>
        <w:rPr>
          <w:rFonts w:ascii="Times New Roman" w:hAnsi="Times New Roman"/>
          <w:b w:val="false"/>
          <w:i w:val="false"/>
          <w:color w:val="000000"/>
          <w:sz w:val="28"/>
        </w:rPr>
        <w:t>особенности различных видов транспорта (внеуличного, железнодорожного, водного, воздушного);</w:t>
      </w:r>
    </w:p>
    <w:p>
      <w:pPr>
        <w:spacing w:before="0" w:after="0"/>
        <w:ind w:firstLine="600"/>
        <w:jc w:val="both"/>
      </w:pPr>
      <w:r>
        <w:rPr>
          <w:rFonts w:ascii="Times New Roman" w:hAnsi="Times New Roman"/>
          <w:b w:val="false"/>
          <w:i w:val="false"/>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pPr>
        <w:spacing w:before="0" w:after="0"/>
        <w:ind w:firstLine="600"/>
        <w:jc w:val="both"/>
      </w:pPr>
      <w:r>
        <w:rPr>
          <w:rFonts w:ascii="Times New Roman" w:hAnsi="Times New Roman"/>
          <w:b w:val="false"/>
          <w:i w:val="false"/>
          <w:color w:val="000000"/>
          <w:sz w:val="28"/>
        </w:rPr>
        <w:t>приемы и правила оказания первой помощи при различных травмах в результате чрезвычайных ситуаций на транспорте;</w:t>
      </w:r>
    </w:p>
    <w:p>
      <w:pPr>
        <w:spacing w:before="0" w:after="0"/>
        <w:ind w:firstLine="600"/>
        <w:jc w:val="both"/>
      </w:pPr>
      <w:r>
        <w:rPr>
          <w:rFonts w:ascii="Times New Roman" w:hAnsi="Times New Roman"/>
          <w:b w:val="false"/>
          <w:i w:val="false"/>
          <w:color w:val="000000"/>
          <w:sz w:val="28"/>
        </w:rPr>
        <w:t>общественные места и их характеристики, потенциальные источники опасности в общественных местах;</w:t>
      </w:r>
    </w:p>
    <w:p>
      <w:pPr>
        <w:spacing w:before="0" w:after="0"/>
        <w:ind w:firstLine="600"/>
        <w:jc w:val="both"/>
      </w:pPr>
      <w:r>
        <w:rPr>
          <w:rFonts w:ascii="Times New Roman" w:hAnsi="Times New Roman"/>
          <w:b w:val="false"/>
          <w:i w:val="false"/>
          <w:color w:val="000000"/>
          <w:sz w:val="28"/>
        </w:rPr>
        <w:t>правила вызова экстренных служб и порядок взаимодействия с ними;</w:t>
      </w:r>
    </w:p>
    <w:p>
      <w:pPr>
        <w:spacing w:before="0" w:after="0"/>
        <w:ind w:firstLine="600"/>
        <w:jc w:val="both"/>
      </w:pPr>
      <w:r>
        <w:rPr>
          <w:rFonts w:ascii="Times New Roman" w:hAnsi="Times New Roman"/>
          <w:b w:val="false"/>
          <w:i w:val="false"/>
          <w:color w:val="000000"/>
          <w:sz w:val="28"/>
        </w:rPr>
        <w:t>массовые мероприятия и правила подготовки к ним;</w:t>
      </w:r>
    </w:p>
    <w:p>
      <w:pPr>
        <w:spacing w:before="0" w:after="0"/>
        <w:ind w:firstLine="600"/>
        <w:jc w:val="both"/>
      </w:pPr>
      <w:r>
        <w:rPr>
          <w:rFonts w:ascii="Times New Roman" w:hAnsi="Times New Roman"/>
          <w:b w:val="false"/>
          <w:i w:val="false"/>
          <w:color w:val="000000"/>
          <w:sz w:val="28"/>
        </w:rPr>
        <w:t>порядок действий при беспорядках в местах массового пребывания людей;</w:t>
      </w:r>
    </w:p>
    <w:p>
      <w:pPr>
        <w:spacing w:before="0" w:after="0"/>
        <w:ind w:firstLine="600"/>
        <w:jc w:val="both"/>
      </w:pPr>
      <w:r>
        <w:rPr>
          <w:rFonts w:ascii="Times New Roman" w:hAnsi="Times New Roman"/>
          <w:b w:val="false"/>
          <w:i w:val="false"/>
          <w:color w:val="000000"/>
          <w:sz w:val="28"/>
        </w:rPr>
        <w:t>порядок действий при попадании в толпу и давку;</w:t>
      </w:r>
    </w:p>
    <w:p>
      <w:pPr>
        <w:spacing w:before="0" w:after="0"/>
        <w:ind w:firstLine="600"/>
        <w:jc w:val="both"/>
      </w:pPr>
      <w:r>
        <w:rPr>
          <w:rFonts w:ascii="Times New Roman" w:hAnsi="Times New Roman"/>
          <w:b w:val="false"/>
          <w:i w:val="false"/>
          <w:color w:val="000000"/>
          <w:sz w:val="28"/>
        </w:rPr>
        <w:t>порядок действий при обнаружении угрозы возникновения пожара;</w:t>
      </w:r>
    </w:p>
    <w:p>
      <w:pPr>
        <w:spacing w:before="0" w:after="0"/>
        <w:ind w:firstLine="600"/>
        <w:jc w:val="both"/>
      </w:pPr>
      <w:r>
        <w:rPr>
          <w:rFonts w:ascii="Times New Roman" w:hAnsi="Times New Roman"/>
          <w:b w:val="false"/>
          <w:i w:val="false"/>
          <w:color w:val="000000"/>
          <w:sz w:val="28"/>
        </w:rPr>
        <w:t>порядок действий при эвакуации из общественных мест и зданий;</w:t>
      </w:r>
    </w:p>
    <w:p>
      <w:pPr>
        <w:spacing w:before="0" w:after="0"/>
        <w:ind w:firstLine="600"/>
        <w:jc w:val="both"/>
      </w:pPr>
      <w:r>
        <w:rPr>
          <w:rFonts w:ascii="Times New Roman" w:hAnsi="Times New Roman"/>
          <w:b w:val="false"/>
          <w:i w:val="false"/>
          <w:color w:val="000000"/>
          <w:sz w:val="28"/>
        </w:rPr>
        <w:t>опасности деструктивного и антиобщественного характера в общественных местах, порядок действий при их возникновении;</w:t>
      </w:r>
    </w:p>
    <w:p>
      <w:pPr>
        <w:spacing w:before="0" w:after="0"/>
        <w:ind w:firstLine="600"/>
        <w:jc w:val="both"/>
      </w:pPr>
      <w:r>
        <w:rPr>
          <w:rFonts w:ascii="Times New Roman" w:hAnsi="Times New Roman"/>
          <w:b w:val="false"/>
          <w:i w:val="false"/>
          <w:color w:val="000000"/>
          <w:sz w:val="28"/>
        </w:rPr>
        <w:t>порядок действий при взаимодействии с правоохранительными органами;</w:t>
      </w:r>
    </w:p>
    <w:p>
      <w:pPr>
        <w:spacing w:before="0" w:after="0"/>
        <w:ind w:firstLine="600"/>
        <w:jc w:val="both"/>
      </w:pPr>
      <w:r>
        <w:rPr>
          <w:rFonts w:ascii="Times New Roman" w:hAnsi="Times New Roman"/>
          <w:b w:val="false"/>
          <w:i w:val="false"/>
          <w:color w:val="000000"/>
          <w:sz w:val="28"/>
        </w:rPr>
        <w:t>природные чрезвычайные ситуации и их классификация;</w:t>
      </w:r>
    </w:p>
    <w:p>
      <w:pPr>
        <w:spacing w:before="0" w:after="0"/>
        <w:ind w:firstLine="600"/>
        <w:jc w:val="both"/>
      </w:pPr>
      <w:r>
        <w:rPr>
          <w:rFonts w:ascii="Times New Roman" w:hAnsi="Times New Roman"/>
          <w:b w:val="false"/>
          <w:i w:val="false"/>
          <w:color w:val="000000"/>
          <w:sz w:val="28"/>
        </w:rPr>
        <w:t>опасности в природной среде: дикие животные, змеи, насекомые и паукообразные, ядовитые грибы и растения;</w:t>
      </w:r>
    </w:p>
    <w:p>
      <w:pPr>
        <w:spacing w:before="0" w:after="0"/>
        <w:ind w:firstLine="600"/>
        <w:jc w:val="both"/>
      </w:pPr>
      <w:r>
        <w:rPr>
          <w:rFonts w:ascii="Times New Roman" w:hAnsi="Times New Roman"/>
          <w:b w:val="false"/>
          <w:i w:val="false"/>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pPr>
        <w:spacing w:before="0" w:after="0"/>
        <w:ind w:firstLine="600"/>
        <w:jc w:val="both"/>
      </w:pPr>
      <w:r>
        <w:rPr>
          <w:rFonts w:ascii="Times New Roman" w:hAnsi="Times New Roman"/>
          <w:b w:val="false"/>
          <w:i w:val="false"/>
          <w:color w:val="000000"/>
          <w:sz w:val="28"/>
        </w:rPr>
        <w:t>правила безопасного поведения в горах;</w:t>
      </w:r>
    </w:p>
    <w:p>
      <w:pPr>
        <w:spacing w:before="0" w:after="0"/>
        <w:ind w:firstLine="600"/>
        <w:jc w:val="both"/>
      </w:pPr>
      <w:r>
        <w:rPr>
          <w:rFonts w:ascii="Times New Roman" w:hAnsi="Times New Roman"/>
          <w:b w:val="false"/>
          <w:i w:val="false"/>
          <w:color w:val="000000"/>
          <w:sz w:val="28"/>
        </w:rPr>
        <w:t>снежные лавины, их характеристики и опасности, порядок действий, необходимый для снижения риска попадания в лавину;</w:t>
      </w:r>
    </w:p>
    <w:p>
      <w:pPr>
        <w:spacing w:before="0" w:after="0"/>
        <w:ind w:firstLine="600"/>
        <w:jc w:val="both"/>
      </w:pPr>
      <w:r>
        <w:rPr>
          <w:rFonts w:ascii="Times New Roman" w:hAnsi="Times New Roman"/>
          <w:b w:val="false"/>
          <w:i w:val="false"/>
          <w:color w:val="000000"/>
          <w:sz w:val="28"/>
        </w:rPr>
        <w:t>камнепады, их характеристики и опасности, порядок действий, необходимых для снижения риска попадания под камнепад;</w:t>
      </w:r>
    </w:p>
    <w:p>
      <w:pPr>
        <w:spacing w:before="0" w:after="0"/>
        <w:ind w:firstLine="600"/>
        <w:jc w:val="both"/>
      </w:pPr>
      <w:r>
        <w:rPr>
          <w:rFonts w:ascii="Times New Roman" w:hAnsi="Times New Roman"/>
          <w:b w:val="false"/>
          <w:i w:val="false"/>
          <w:color w:val="000000"/>
          <w:sz w:val="28"/>
        </w:rPr>
        <w:t>сели, их характеристики и опасности, порядок действий при попадании в зону селя;</w:t>
      </w:r>
    </w:p>
    <w:p>
      <w:pPr>
        <w:spacing w:before="0" w:after="0"/>
        <w:ind w:firstLine="600"/>
        <w:jc w:val="both"/>
      </w:pPr>
      <w:r>
        <w:rPr>
          <w:rFonts w:ascii="Times New Roman" w:hAnsi="Times New Roman"/>
          <w:b w:val="false"/>
          <w:i w:val="false"/>
          <w:color w:val="000000"/>
          <w:sz w:val="28"/>
        </w:rPr>
        <w:t>оползни, их характеристики и опасности, порядок действий при начале оползня;</w:t>
      </w:r>
    </w:p>
    <w:p>
      <w:pPr>
        <w:spacing w:before="0" w:after="0"/>
        <w:ind w:firstLine="600"/>
        <w:jc w:val="both"/>
      </w:pPr>
      <w:r>
        <w:rPr>
          <w:rFonts w:ascii="Times New Roman" w:hAnsi="Times New Roman"/>
          <w:b w:val="false"/>
          <w:i w:val="false"/>
          <w:color w:val="000000"/>
          <w:sz w:val="28"/>
        </w:rPr>
        <w:t>общие правила безопасного поведения на водоемах, правила купания на оборудованных и необорудованных пляжах;</w:t>
      </w:r>
    </w:p>
    <w:p>
      <w:pPr>
        <w:spacing w:before="0" w:after="0"/>
        <w:ind w:firstLine="600"/>
        <w:jc w:val="both"/>
      </w:pPr>
      <w:r>
        <w:rPr>
          <w:rFonts w:ascii="Times New Roman" w:hAnsi="Times New Roman"/>
          <w:b w:val="false"/>
          <w:i w:val="false"/>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pPr>
        <w:spacing w:before="0" w:after="0"/>
        <w:ind w:firstLine="600"/>
        <w:jc w:val="both"/>
      </w:pPr>
      <w:r>
        <w:rPr>
          <w:rFonts w:ascii="Times New Roman" w:hAnsi="Times New Roman"/>
          <w:b w:val="false"/>
          <w:i w:val="false"/>
          <w:color w:val="000000"/>
          <w:sz w:val="28"/>
        </w:rPr>
        <w:t>наводнения, их характеристики и опасности, порядок действий при наводнении;</w:t>
      </w:r>
    </w:p>
    <w:p>
      <w:pPr>
        <w:spacing w:before="0" w:after="0"/>
        <w:ind w:firstLine="600"/>
        <w:jc w:val="both"/>
      </w:pPr>
      <w:r>
        <w:rPr>
          <w:rFonts w:ascii="Times New Roman" w:hAnsi="Times New Roman"/>
          <w:b w:val="false"/>
          <w:i w:val="false"/>
          <w:color w:val="000000"/>
          <w:sz w:val="28"/>
        </w:rPr>
        <w:t>цунами, их характеристики и опасности, порядок действий при нахождении в зоне цунами;</w:t>
      </w:r>
    </w:p>
    <w:p>
      <w:pPr>
        <w:spacing w:before="0" w:after="0"/>
        <w:ind w:firstLine="600"/>
        <w:jc w:val="both"/>
      </w:pPr>
      <w:r>
        <w:rPr>
          <w:rFonts w:ascii="Times New Roman" w:hAnsi="Times New Roman"/>
          <w:b w:val="false"/>
          <w:i w:val="false"/>
          <w:color w:val="000000"/>
          <w:sz w:val="28"/>
        </w:rPr>
        <w:t>ураганы, смерчи, их характеристики и опасности, порядок действий при ураганах, бурях и смерчах;</w:t>
      </w:r>
    </w:p>
    <w:p>
      <w:pPr>
        <w:spacing w:before="0" w:after="0"/>
        <w:ind w:firstLine="600"/>
        <w:jc w:val="both"/>
      </w:pPr>
      <w:r>
        <w:rPr>
          <w:rFonts w:ascii="Times New Roman" w:hAnsi="Times New Roman"/>
          <w:b w:val="false"/>
          <w:i w:val="false"/>
          <w:color w:val="000000"/>
          <w:sz w:val="28"/>
        </w:rPr>
        <w:t>грозы, их характеристики и опасности, порядок действий при попадании в грозу;</w:t>
      </w:r>
    </w:p>
    <w:p>
      <w:pPr>
        <w:spacing w:before="0" w:after="0"/>
        <w:ind w:firstLine="600"/>
        <w:jc w:val="both"/>
      </w:pPr>
      <w:r>
        <w:rPr>
          <w:rFonts w:ascii="Times New Roman" w:hAnsi="Times New Roman"/>
          <w:b w:val="false"/>
          <w:i w:val="false"/>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pPr>
        <w:spacing w:before="0" w:after="0"/>
        <w:ind w:firstLine="600"/>
        <w:jc w:val="both"/>
      </w:pPr>
      <w:r>
        <w:rPr>
          <w:rFonts w:ascii="Times New Roman" w:hAnsi="Times New Roman"/>
          <w:b w:val="false"/>
          <w:i w:val="false"/>
          <w:color w:val="000000"/>
          <w:sz w:val="28"/>
        </w:rPr>
        <w:t>правила безопасного поведения в опасных ситуациях с домашними и дикими животными;</w:t>
      </w:r>
    </w:p>
    <w:p>
      <w:pPr>
        <w:spacing w:before="0" w:after="0"/>
        <w:ind w:firstLine="600"/>
        <w:jc w:val="both"/>
      </w:pPr>
      <w:r>
        <w:rPr>
          <w:rFonts w:ascii="Times New Roman" w:hAnsi="Times New Roman"/>
          <w:b w:val="false"/>
          <w:i w:val="false"/>
          <w:color w:val="000000"/>
          <w:sz w:val="28"/>
        </w:rPr>
        <w:t>смысл понятий «экология» и «экологическая культура», значение экологии для устойчивого развития общества;</w:t>
      </w:r>
    </w:p>
    <w:p>
      <w:pPr>
        <w:spacing w:before="0" w:after="0"/>
        <w:ind w:firstLine="600"/>
        <w:jc w:val="both"/>
      </w:pPr>
      <w:r>
        <w:rPr>
          <w:rFonts w:ascii="Times New Roman" w:hAnsi="Times New Roman"/>
          <w:b w:val="false"/>
          <w:i w:val="false"/>
          <w:color w:val="000000"/>
          <w:sz w:val="28"/>
        </w:rPr>
        <w:t>правила безопасного поведения при неблагоприятной экологической обстановке;</w:t>
      </w:r>
    </w:p>
    <w:p>
      <w:pPr>
        <w:spacing w:before="0" w:after="0"/>
        <w:ind w:firstLine="600"/>
        <w:jc w:val="both"/>
      </w:pPr>
      <w:r>
        <w:rPr>
          <w:rFonts w:ascii="Times New Roman" w:hAnsi="Times New Roman"/>
          <w:b w:val="false"/>
          <w:i w:val="false"/>
          <w:color w:val="000000"/>
          <w:sz w:val="28"/>
        </w:rPr>
        <w:t>современные молодежные увлечения и опасности, связанные с ними, правила безопасного поведения;</w:t>
      </w:r>
    </w:p>
    <w:p>
      <w:pPr>
        <w:spacing w:before="0" w:after="0"/>
        <w:ind w:firstLine="600"/>
        <w:jc w:val="both"/>
      </w:pPr>
      <w:r>
        <w:rPr>
          <w:rFonts w:ascii="Times New Roman" w:hAnsi="Times New Roman"/>
          <w:b w:val="false"/>
          <w:i w:val="false"/>
          <w:color w:val="000000"/>
          <w:sz w:val="28"/>
        </w:rPr>
        <w:t>понятие «цифровая среда», ее характеристики и примеры информационных и компьютерных угроз, положительные возможности цифровой среды;</w:t>
      </w:r>
    </w:p>
    <w:p>
      <w:pPr>
        <w:spacing w:before="0" w:after="0"/>
        <w:ind w:firstLine="600"/>
        <w:jc w:val="both"/>
      </w:pPr>
      <w:r>
        <w:rPr>
          <w:rFonts w:ascii="Times New Roman" w:hAnsi="Times New Roman"/>
          <w:b w:val="false"/>
          <w:i w:val="false"/>
          <w:color w:val="000000"/>
          <w:sz w:val="28"/>
        </w:rPr>
        <w:t>риски и угрозы при использовании Интернета;</w:t>
      </w:r>
    </w:p>
    <w:p>
      <w:pPr>
        <w:spacing w:before="0" w:after="0"/>
        <w:ind w:firstLine="600"/>
        <w:jc w:val="both"/>
      </w:pPr>
      <w:r>
        <w:rPr>
          <w:rFonts w:ascii="Times New Roman" w:hAnsi="Times New Roman"/>
          <w:b w:val="false"/>
          <w:i w:val="false"/>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pPr>
        <w:spacing w:before="0" w:after="0"/>
        <w:ind w:firstLine="600"/>
        <w:jc w:val="both"/>
      </w:pPr>
      <w:r>
        <w:rPr>
          <w:rFonts w:ascii="Times New Roman" w:hAnsi="Times New Roman"/>
          <w:b w:val="false"/>
          <w:i w:val="false"/>
          <w:color w:val="000000"/>
          <w:sz w:val="28"/>
        </w:rPr>
        <w:t>правила кибергигиены, необходимые для предупреждения возникновения опасных ситуаций в цифровой среде;</w:t>
      </w:r>
    </w:p>
    <w:p>
      <w:pPr>
        <w:spacing w:before="0" w:after="0"/>
        <w:ind w:firstLine="600"/>
        <w:jc w:val="both"/>
      </w:pPr>
      <w:r>
        <w:rPr>
          <w:rFonts w:ascii="Times New Roman" w:hAnsi="Times New Roman"/>
          <w:b w:val="false"/>
          <w:i w:val="false"/>
          <w:color w:val="000000"/>
          <w:sz w:val="28"/>
        </w:rPr>
        <w:t>основные виды опасного и запрещенного контента в Интернете и его признаки, приемы распознавания опасностей при использовании Интернета;</w:t>
      </w:r>
    </w:p>
    <w:p>
      <w:pPr>
        <w:spacing w:before="0" w:after="0"/>
        <w:ind w:firstLine="600"/>
        <w:jc w:val="both"/>
      </w:pPr>
      <w:r>
        <w:rPr>
          <w:rFonts w:ascii="Times New Roman" w:hAnsi="Times New Roman"/>
          <w:b w:val="false"/>
          <w:i w:val="false"/>
          <w:color w:val="000000"/>
          <w:sz w:val="28"/>
        </w:rPr>
        <w:t>противоправные действия в Интернете;</w:t>
      </w:r>
    </w:p>
    <w:p>
      <w:pPr>
        <w:spacing w:before="0" w:after="0"/>
        <w:ind w:firstLine="600"/>
        <w:jc w:val="both"/>
      </w:pPr>
      <w:r>
        <w:rPr>
          <w:rFonts w:ascii="Times New Roman" w:hAnsi="Times New Roman"/>
          <w:b w:val="false"/>
          <w:i w:val="false"/>
          <w:color w:val="000000"/>
          <w:sz w:val="28"/>
        </w:rPr>
        <w:t>правила цифрового поведения, необходимого для снижения рисков и угроз при использовании Интернета;</w:t>
      </w:r>
    </w:p>
    <w:p>
      <w:pPr>
        <w:spacing w:before="0" w:after="0"/>
        <w:ind w:firstLine="600"/>
        <w:jc w:val="both"/>
      </w:pPr>
      <w:r>
        <w:rPr>
          <w:rFonts w:ascii="Times New Roman" w:hAnsi="Times New Roman"/>
          <w:b w:val="false"/>
          <w:i w:val="false"/>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pPr>
        <w:spacing w:before="0" w:after="0"/>
        <w:ind w:firstLine="600"/>
        <w:jc w:val="both"/>
      </w:pPr>
      <w:r>
        <w:rPr>
          <w:rFonts w:ascii="Times New Roman" w:hAnsi="Times New Roman"/>
          <w:b w:val="false"/>
          <w:i w:val="false"/>
          <w:color w:val="000000"/>
          <w:sz w:val="28"/>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pPr>
        <w:spacing w:before="0" w:after="0"/>
        <w:ind w:firstLine="600"/>
        <w:jc w:val="both"/>
      </w:pPr>
      <w:r>
        <w:rPr>
          <w:rFonts w:ascii="Times New Roman" w:hAnsi="Times New Roman"/>
          <w:b w:val="false"/>
          <w:i w:val="false"/>
          <w:color w:val="000000"/>
          <w:sz w:val="28"/>
        </w:rPr>
        <w:t>факторы, влияющие на здоровье человека, опасность вредных привычек;</w:t>
      </w:r>
    </w:p>
    <w:p>
      <w:pPr>
        <w:spacing w:before="0" w:after="0"/>
        <w:ind w:firstLine="600"/>
        <w:jc w:val="both"/>
      </w:pPr>
      <w:r>
        <w:rPr>
          <w:rFonts w:ascii="Times New Roman" w:hAnsi="Times New Roman"/>
          <w:b w:val="false"/>
          <w:i w:val="false"/>
          <w:color w:val="000000"/>
          <w:sz w:val="28"/>
        </w:rPr>
        <w:t>составляющие здорового образа жизни: сон, питание, физическая активность, психологическое благополучие;</w:t>
      </w:r>
    </w:p>
    <w:p>
      <w:pPr>
        <w:spacing w:before="0" w:after="0"/>
        <w:ind w:firstLine="600"/>
        <w:jc w:val="both"/>
      </w:pPr>
      <w:r>
        <w:rPr>
          <w:rFonts w:ascii="Times New Roman" w:hAnsi="Times New Roman"/>
          <w:b w:val="false"/>
          <w:i w:val="false"/>
          <w:color w:val="000000"/>
          <w:sz w:val="28"/>
        </w:rPr>
        <w:t>понятие «инфекционные заболевания», причины их возникновения;</w:t>
      </w:r>
    </w:p>
    <w:p>
      <w:pPr>
        <w:spacing w:before="0" w:after="0"/>
        <w:ind w:firstLine="600"/>
        <w:jc w:val="both"/>
      </w:pPr>
      <w:r>
        <w:rPr>
          <w:rFonts w:ascii="Times New Roman" w:hAnsi="Times New Roman"/>
          <w:b w:val="false"/>
          <w:i w:val="false"/>
          <w:color w:val="000000"/>
          <w:sz w:val="28"/>
        </w:rPr>
        <w:t>механизм распространения инфекционных заболеваний, меры их профилактики и защиты от них;</w:t>
      </w:r>
    </w:p>
    <w:p>
      <w:pPr>
        <w:spacing w:before="0" w:after="0"/>
        <w:ind w:firstLine="600"/>
        <w:jc w:val="both"/>
      </w:pPr>
      <w:r>
        <w:rPr>
          <w:rFonts w:ascii="Times New Roman" w:hAnsi="Times New Roman"/>
          <w:b w:val="false"/>
          <w:i w:val="false"/>
          <w:color w:val="000000"/>
          <w:sz w:val="28"/>
        </w:rPr>
        <w:t>понятие «неинфекционные заболевания» и их классификация, факторы риска неинфекционных заболеваний;</w:t>
      </w:r>
    </w:p>
    <w:p>
      <w:pPr>
        <w:spacing w:before="0" w:after="0"/>
        <w:ind w:firstLine="600"/>
        <w:jc w:val="both"/>
      </w:pPr>
      <w:r>
        <w:rPr>
          <w:rFonts w:ascii="Times New Roman" w:hAnsi="Times New Roman"/>
          <w:b w:val="false"/>
          <w:i w:val="false"/>
          <w:color w:val="000000"/>
          <w:sz w:val="28"/>
        </w:rPr>
        <w:t>меры профилактики неинфекционных заболеваний и защиты от них;</w:t>
      </w:r>
    </w:p>
    <w:p>
      <w:pPr>
        <w:spacing w:before="0" w:after="0"/>
        <w:ind w:firstLine="600"/>
        <w:jc w:val="both"/>
      </w:pPr>
      <w:r>
        <w:rPr>
          <w:rFonts w:ascii="Times New Roman" w:hAnsi="Times New Roman"/>
          <w:b w:val="false"/>
          <w:i w:val="false"/>
          <w:color w:val="000000"/>
          <w:sz w:val="28"/>
        </w:rPr>
        <w:t>стресс и его влияние на человека, меры профилактики стресса, способы саморегуляции эмоциональных состояний;</w:t>
      </w:r>
    </w:p>
    <w:p>
      <w:pPr>
        <w:spacing w:before="0" w:after="0"/>
        <w:ind w:firstLine="600"/>
        <w:jc w:val="both"/>
      </w:pPr>
      <w:r>
        <w:rPr>
          <w:rFonts w:ascii="Times New Roman" w:hAnsi="Times New Roman"/>
          <w:b w:val="false"/>
          <w:i w:val="false"/>
          <w:color w:val="000000"/>
          <w:sz w:val="28"/>
        </w:rPr>
        <w:t>роль вакцинации, национальный календарь профилактических прививок;</w:t>
      </w:r>
    </w:p>
    <w:p>
      <w:pPr>
        <w:spacing w:before="0" w:after="0"/>
        <w:ind w:firstLine="600"/>
        <w:jc w:val="both"/>
      </w:pPr>
      <w:r>
        <w:rPr>
          <w:rFonts w:ascii="Times New Roman" w:hAnsi="Times New Roman"/>
          <w:b w:val="false"/>
          <w:i w:val="false"/>
          <w:color w:val="000000"/>
          <w:sz w:val="28"/>
        </w:rPr>
        <w:t>вакцинация по эпидемиологическим показаниям;</w:t>
      </w:r>
    </w:p>
    <w:p>
      <w:pPr>
        <w:spacing w:before="0" w:after="0"/>
        <w:ind w:firstLine="600"/>
        <w:jc w:val="both"/>
      </w:pPr>
      <w:r>
        <w:rPr>
          <w:rFonts w:ascii="Times New Roman" w:hAnsi="Times New Roman"/>
          <w:b w:val="false"/>
          <w:i w:val="false"/>
          <w:color w:val="000000"/>
          <w:sz w:val="28"/>
        </w:rPr>
        <w:t>факторы риска возникновения сердечно-сосудистых заболеваний;</w:t>
      </w:r>
    </w:p>
    <w:p>
      <w:pPr>
        <w:spacing w:before="0" w:after="0"/>
        <w:ind w:firstLine="600"/>
        <w:jc w:val="both"/>
      </w:pPr>
      <w:r>
        <w:rPr>
          <w:rFonts w:ascii="Times New Roman" w:hAnsi="Times New Roman"/>
          <w:b w:val="false"/>
          <w:i w:val="false"/>
          <w:color w:val="000000"/>
          <w:sz w:val="28"/>
        </w:rPr>
        <w:t>факторы риска возникновения онкологических заболеваний;</w:t>
      </w:r>
    </w:p>
    <w:p>
      <w:pPr>
        <w:spacing w:before="0" w:after="0"/>
        <w:ind w:firstLine="600"/>
        <w:jc w:val="both"/>
      </w:pPr>
      <w:r>
        <w:rPr>
          <w:rFonts w:ascii="Times New Roman" w:hAnsi="Times New Roman"/>
          <w:b w:val="false"/>
          <w:i w:val="false"/>
          <w:color w:val="000000"/>
          <w:sz w:val="28"/>
        </w:rPr>
        <w:t>факторы риска возникновения заболеваний дыхательной системы;</w:t>
      </w:r>
    </w:p>
    <w:p>
      <w:pPr>
        <w:spacing w:before="0" w:after="0"/>
        <w:ind w:firstLine="600"/>
        <w:jc w:val="both"/>
      </w:pPr>
      <w:r>
        <w:rPr>
          <w:rFonts w:ascii="Times New Roman" w:hAnsi="Times New Roman"/>
          <w:b w:val="false"/>
          <w:i w:val="false"/>
          <w:color w:val="000000"/>
          <w:sz w:val="28"/>
        </w:rPr>
        <w:t>факторы риска возникновения эндокринных заболеваний;</w:t>
      </w:r>
    </w:p>
    <w:p>
      <w:pPr>
        <w:spacing w:before="0" w:after="0"/>
        <w:ind w:firstLine="600"/>
        <w:jc w:val="both"/>
      </w:pPr>
      <w:r>
        <w:rPr>
          <w:rFonts w:ascii="Times New Roman" w:hAnsi="Times New Roman"/>
          <w:b w:val="false"/>
          <w:i w:val="false"/>
          <w:color w:val="000000"/>
          <w:sz w:val="28"/>
        </w:rPr>
        <w:t>меры профилактики неинфекционных заболеваний;</w:t>
      </w:r>
    </w:p>
    <w:p>
      <w:pPr>
        <w:spacing w:before="0" w:after="0"/>
        <w:ind w:firstLine="600"/>
        <w:jc w:val="both"/>
      </w:pPr>
      <w:r>
        <w:rPr>
          <w:rFonts w:ascii="Times New Roman" w:hAnsi="Times New Roman"/>
          <w:b w:val="false"/>
          <w:i w:val="false"/>
          <w:color w:val="000000"/>
          <w:sz w:val="28"/>
        </w:rPr>
        <w:t>роль диспансеризации в профилактике неинфекционных заболеваний;</w:t>
      </w:r>
    </w:p>
    <w:p>
      <w:pPr>
        <w:spacing w:before="0" w:after="0"/>
        <w:ind w:firstLine="600"/>
        <w:jc w:val="both"/>
      </w:pPr>
      <w:r>
        <w:rPr>
          <w:rFonts w:ascii="Times New Roman" w:hAnsi="Times New Roman"/>
          <w:b w:val="false"/>
          <w:i w:val="false"/>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pPr>
        <w:spacing w:before="0" w:after="0"/>
        <w:ind w:firstLine="600"/>
        <w:jc w:val="both"/>
      </w:pPr>
      <w:r>
        <w:rPr>
          <w:rFonts w:ascii="Times New Roman" w:hAnsi="Times New Roman"/>
          <w:b w:val="false"/>
          <w:i w:val="false"/>
          <w:color w:val="000000"/>
          <w:sz w:val="28"/>
        </w:rPr>
        <w:t>психическое здоровье и психологическое благополучие;</w:t>
      </w:r>
    </w:p>
    <w:p>
      <w:pPr>
        <w:spacing w:before="0" w:after="0"/>
        <w:ind w:firstLine="600"/>
        <w:jc w:val="both"/>
      </w:pPr>
      <w:r>
        <w:rPr>
          <w:rFonts w:ascii="Times New Roman" w:hAnsi="Times New Roman"/>
          <w:b w:val="false"/>
          <w:i w:val="false"/>
          <w:color w:val="000000"/>
          <w:sz w:val="28"/>
        </w:rPr>
        <w:t>критерии психического здоровья и психологического благополучия;</w:t>
      </w:r>
    </w:p>
    <w:p>
      <w:pPr>
        <w:spacing w:before="0" w:after="0"/>
        <w:ind w:firstLine="600"/>
        <w:jc w:val="both"/>
      </w:pPr>
      <w:r>
        <w:rPr>
          <w:rFonts w:ascii="Times New Roman" w:hAnsi="Times New Roman"/>
          <w:b w:val="false"/>
          <w:i w:val="false"/>
          <w:color w:val="000000"/>
          <w:sz w:val="28"/>
        </w:rPr>
        <w:t>основные факторы, влияющие на психическое здоровье и психологическое благополучие;</w:t>
      </w:r>
    </w:p>
    <w:p>
      <w:pPr>
        <w:spacing w:before="0" w:after="0"/>
        <w:ind w:firstLine="600"/>
        <w:jc w:val="both"/>
      </w:pPr>
      <w:r>
        <w:rPr>
          <w:rFonts w:ascii="Times New Roman" w:hAnsi="Times New Roman"/>
          <w:b w:val="false"/>
          <w:i w:val="false"/>
          <w:color w:val="000000"/>
          <w:sz w:val="28"/>
        </w:rPr>
        <w:t>основные направления сохранения и укрепления психического здоровья (раннее</w:t>
      </w:r>
    </w:p>
    <w:p>
      <w:pPr>
        <w:spacing w:before="0" w:after="0"/>
        <w:ind w:firstLine="600"/>
        <w:jc w:val="both"/>
      </w:pPr>
      <w:r>
        <w:rPr>
          <w:rFonts w:ascii="Times New Roman" w:hAnsi="Times New Roman"/>
          <w:b w:val="false"/>
          <w:i w:val="false"/>
          <w:color w:val="000000"/>
          <w:sz w:val="28"/>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pPr>
        <w:spacing w:before="0" w:after="0"/>
        <w:ind w:firstLine="600"/>
        <w:jc w:val="both"/>
      </w:pPr>
      <w:r>
        <w:rPr>
          <w:rFonts w:ascii="Times New Roman" w:hAnsi="Times New Roman"/>
          <w:b w:val="false"/>
          <w:i w:val="false"/>
          <w:color w:val="000000"/>
          <w:sz w:val="28"/>
        </w:rPr>
        <w:t>меры, направленные на сохранение и укрепление психического здоровья;</w:t>
      </w:r>
    </w:p>
    <w:p>
      <w:pPr>
        <w:spacing w:before="0" w:after="0"/>
        <w:ind w:firstLine="600"/>
        <w:jc w:val="both"/>
      </w:pPr>
      <w:r>
        <w:rPr>
          <w:rFonts w:ascii="Times New Roman" w:hAnsi="Times New Roman"/>
          <w:b w:val="false"/>
          <w:i w:val="false"/>
          <w:color w:val="000000"/>
          <w:sz w:val="28"/>
        </w:rPr>
        <w:t>понятия «экстремизм» и «терроризм», их содержание, причины, возможные варианты проявления и последствия;</w:t>
      </w:r>
    </w:p>
    <w:p>
      <w:pPr>
        <w:spacing w:before="0" w:after="0"/>
        <w:ind w:firstLine="600"/>
        <w:jc w:val="both"/>
      </w:pPr>
      <w:r>
        <w:rPr>
          <w:rFonts w:ascii="Times New Roman" w:hAnsi="Times New Roman"/>
          <w:b w:val="false"/>
          <w:i w:val="false"/>
          <w:color w:val="000000"/>
          <w:sz w:val="28"/>
        </w:rPr>
        <w:t>цели и формы проявления террористических актов, их последствия, уровни террористической опасности;</w:t>
      </w:r>
    </w:p>
    <w:p>
      <w:pPr>
        <w:spacing w:before="0" w:after="0"/>
        <w:ind w:firstLine="600"/>
        <w:jc w:val="both"/>
      </w:pPr>
      <w:r>
        <w:rPr>
          <w:rFonts w:ascii="Times New Roman" w:hAnsi="Times New Roman"/>
          <w:b w:val="false"/>
          <w:i w:val="false"/>
          <w:color w:val="000000"/>
          <w:sz w:val="28"/>
        </w:rPr>
        <w:t>основы общественно-государственной системы противодействия экстремизму и терроризму, контртеррористическая операция и ее цели;</w:t>
      </w:r>
    </w:p>
    <w:p>
      <w:pPr>
        <w:spacing w:before="0" w:after="0"/>
        <w:ind w:firstLine="600"/>
        <w:jc w:val="both"/>
      </w:pPr>
      <w:r>
        <w:rPr>
          <w:rFonts w:ascii="Times New Roman" w:hAnsi="Times New Roman"/>
          <w:b w:val="false"/>
          <w:i w:val="false"/>
          <w:color w:val="000000"/>
          <w:sz w:val="28"/>
        </w:rPr>
        <w:t>признаки вовлечения в террористическую деятельность, правила антитеррористического поведения;</w:t>
      </w:r>
    </w:p>
    <w:p>
      <w:pPr>
        <w:spacing w:before="0" w:after="0"/>
        <w:ind w:firstLine="600"/>
        <w:jc w:val="both"/>
      </w:pPr>
      <w:r>
        <w:rPr>
          <w:rFonts w:ascii="Times New Roman" w:hAnsi="Times New Roman"/>
          <w:b w:val="false"/>
          <w:i w:val="false"/>
          <w:color w:val="000000"/>
          <w:sz w:val="28"/>
        </w:rPr>
        <w:t>признаки угроз и подготовки различных форм терактов, порядок действий при их обнаружении;</w:t>
      </w:r>
    </w:p>
    <w:p>
      <w:pPr>
        <w:spacing w:before="0" w:after="0"/>
        <w:ind w:firstLine="600"/>
        <w:jc w:val="both"/>
      </w:pPr>
      <w:r>
        <w:rPr>
          <w:rFonts w:ascii="Times New Roman" w:hAnsi="Times New Roman"/>
          <w:b w:val="false"/>
          <w:i w:val="false"/>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spacing w:before="0" w:after="0"/>
        <w:ind w:firstLine="600"/>
        <w:jc w:val="both"/>
      </w:pPr>
      <w:r>
        <w:rPr>
          <w:rFonts w:ascii="Times New Roman" w:hAnsi="Times New Roman"/>
          <w:b w:val="false"/>
          <w:i w:val="false"/>
          <w:color w:val="000000"/>
          <w:sz w:val="28"/>
        </w:rPr>
        <w:t>правила безопасного поведения в опасных и чрезвычайных ситуациях характерных для региона проживания.</w:t>
      </w:r>
    </w:p>
    <w:bookmarkStart w:name="block-86509501" w:id="9"/>
    <w:p>
      <w:pPr>
        <w:sectPr>
          <w:pgSz w:w="11906" w:h="16383" w:orient="portrait"/>
        </w:sectPr>
      </w:pPr>
    </w:p>
    <w:bookmarkEnd w:id="9"/>
    <w:bookmarkEnd w:id="8"/>
    <w:bookmarkStart w:name="block-86509502" w:id="10"/>
    <w:p>
      <w:pPr>
        <w:spacing w:before="0" w:after="0"/>
        <w:ind w:left="120"/>
        <w:jc w:val="left"/>
      </w:pPr>
    </w:p>
    <w:p>
      <w:pPr>
        <w:spacing w:before="0" w:after="0" w:line="264"/>
        <w:ind w:left="120"/>
        <w:jc w:val="both"/>
      </w:pPr>
      <w:r>
        <w:rPr>
          <w:rFonts w:ascii="Times New Roman" w:hAnsi="Times New Roman"/>
          <w:b/>
          <w:i w:val="false"/>
          <w:color w:val="000000"/>
          <w:sz w:val="28"/>
        </w:rPr>
        <w:t>ПЛАНИРУЕМЫЕ ОБРАЗОВАТЕЛЬНЫЕ РЕЗУЛЬТАТЫ</w:t>
      </w:r>
    </w:p>
    <w:p>
      <w:pPr>
        <w:spacing w:before="0" w:after="0" w:line="264"/>
        <w:ind w:left="120"/>
        <w:jc w:val="both"/>
      </w:pPr>
    </w:p>
    <w:p>
      <w:pPr>
        <w:spacing w:before="0" w:after="0"/>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pPr>
        <w:spacing w:before="0" w:after="0" w:line="264"/>
        <w:ind w:firstLine="600"/>
        <w:jc w:val="both"/>
      </w:pPr>
      <w:r>
        <w:rPr>
          <w:rFonts w:ascii="Times New Roman" w:hAnsi="Times New Roman"/>
          <w:b w:val="false"/>
          <w:i w:val="false"/>
          <w:color w:val="000000"/>
          <w:sz w:val="28"/>
        </w:rPr>
        <w:t>Личностные результаты изучения ОБЗР включают:</w:t>
      </w:r>
    </w:p>
    <w:p>
      <w:pPr>
        <w:spacing w:before="0" w:after="0" w:line="264"/>
        <w:ind w:firstLine="600"/>
        <w:jc w:val="both"/>
      </w:pPr>
      <w:r>
        <w:rPr>
          <w:rFonts w:ascii="Times New Roman" w:hAnsi="Times New Roman"/>
          <w:b/>
          <w:i w:val="false"/>
          <w:color w:val="000000"/>
          <w:sz w:val="28"/>
        </w:rPr>
        <w:t>1) патриотическое воспитание:</w:t>
      </w:r>
    </w:p>
    <w:p>
      <w:pPr>
        <w:spacing w:before="0" w:after="0" w:line="264"/>
        <w:ind w:firstLine="600"/>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spacing w:before="0" w:after="0" w:line="264"/>
        <w:ind w:firstLine="600"/>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pPr>
        <w:spacing w:before="0" w:after="0" w:line="264"/>
        <w:ind w:firstLine="600"/>
        <w:jc w:val="both"/>
      </w:pPr>
      <w:r>
        <w:rPr>
          <w:rFonts w:ascii="Times New Roman" w:hAnsi="Times New Roman"/>
          <w:b/>
          <w:i w:val="false"/>
          <w:color w:val="000000"/>
          <w:sz w:val="28"/>
        </w:rPr>
        <w:t>2) гражданское воспитание:</w:t>
      </w:r>
    </w:p>
    <w:p>
      <w:pPr>
        <w:spacing w:before="0" w:after="0" w:line="264"/>
        <w:ind w:firstLine="600"/>
        <w:jc w:val="both"/>
      </w:pPr>
      <w:r>
        <w:rPr>
          <w:rFonts w:ascii="Times New Roman" w:hAnsi="Times New Roman"/>
          <w:b w:val="false"/>
          <w:i w:val="false"/>
          <w:color w:val="000000"/>
          <w:sz w:val="28"/>
        </w:rPr>
        <w:t>готовность к выполнен</w:t>
      </w:r>
      <w:r>
        <w:rPr>
          <w:rFonts w:ascii="Times New Roman" w:hAnsi="Times New Roman"/>
          <w:b w:val="false"/>
          <w:i w:val="false"/>
          <w:color w:val="000000"/>
          <w:sz w:val="28"/>
        </w:rPr>
        <w:t>ию обязанностей гражданина и реализации его прав, уважение прав, свобод и законных интересов других людей;</w:t>
      </w:r>
    </w:p>
    <w:p>
      <w:pPr>
        <w:spacing w:before="0" w:after="0" w:line="264"/>
        <w:ind w:firstLine="600"/>
        <w:jc w:val="both"/>
      </w:pPr>
      <w:r>
        <w:rPr>
          <w:rFonts w:ascii="Times New Roman" w:hAnsi="Times New Roman"/>
          <w:b w:val="false"/>
          <w:i w:val="false"/>
          <w:color w:val="000000"/>
          <w:sz w:val="28"/>
        </w:rPr>
        <w:t>активное участие в жизни семьи, организации, местного сообщества, родного края, страны;</w:t>
      </w:r>
    </w:p>
    <w:p>
      <w:pPr>
        <w:spacing w:before="0" w:after="0" w:line="264"/>
        <w:ind w:firstLine="600"/>
        <w:jc w:val="both"/>
      </w:pPr>
      <w:r>
        <w:rPr>
          <w:rFonts w:ascii="Times New Roman" w:hAnsi="Times New Roman"/>
          <w:b w:val="false"/>
          <w:i w:val="false"/>
          <w:color w:val="000000"/>
          <w:sz w:val="28"/>
        </w:rPr>
        <w:t>неприятие любых форм экстремизма, дискриминации;</w:t>
      </w:r>
    </w:p>
    <w:p>
      <w:pPr>
        <w:spacing w:before="0" w:after="0" w:line="264"/>
        <w:ind w:firstLine="600"/>
        <w:jc w:val="both"/>
      </w:pPr>
      <w:r>
        <w:rPr>
          <w:rFonts w:ascii="Times New Roman" w:hAnsi="Times New Roman"/>
          <w:b w:val="false"/>
          <w:i w:val="false"/>
          <w:color w:val="000000"/>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spacing w:before="0" w:after="0" w:line="264"/>
        <w:ind w:firstLine="600"/>
        <w:jc w:val="both"/>
      </w:pPr>
      <w:r>
        <w:rPr>
          <w:rFonts w:ascii="Times New Roman" w:hAnsi="Times New Roman"/>
          <w:b w:val="false"/>
          <w:i w:val="false"/>
          <w:color w:val="000000"/>
          <w:sz w:val="28"/>
        </w:rPr>
        <w:t>представление о способах противодействия коррупции;</w:t>
      </w:r>
    </w:p>
    <w:p>
      <w:pPr>
        <w:spacing w:before="0" w:after="0" w:line="264"/>
        <w:ind w:firstLine="600"/>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готовность к участию в гуманитарной деятельности (волонтерство, помощь людям, нуждающимся в ней);</w:t>
      </w:r>
    </w:p>
    <w:p>
      <w:pPr>
        <w:spacing w:before="0" w:after="0" w:line="264"/>
        <w:ind w:firstLine="600"/>
        <w:jc w:val="both"/>
      </w:pPr>
      <w:r>
        <w:rPr>
          <w:rFonts w:ascii="Times New Roman" w:hAnsi="Times New Roman"/>
          <w:b w:val="false"/>
          <w:i w:val="false"/>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before="0" w:after="0" w:line="264"/>
        <w:ind w:firstLine="600"/>
        <w:jc w:val="both"/>
      </w:pPr>
      <w:r>
        <w:rPr>
          <w:rFonts w:ascii="Times New Roman" w:hAnsi="Times New Roman"/>
          <w:b w:val="false"/>
          <w:i w:val="false"/>
          <w:color w:val="000000"/>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pPr>
        <w:spacing w:before="0" w:after="0" w:line="264"/>
        <w:ind w:firstLine="600"/>
        <w:jc w:val="both"/>
      </w:pPr>
      <w:r>
        <w:rPr>
          <w:rFonts w:ascii="Times New Roman" w:hAnsi="Times New Roman"/>
          <w:b w:val="false"/>
          <w:i w:val="false"/>
          <w:color w:val="000000"/>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pPr>
        <w:spacing w:before="0" w:after="0" w:line="264"/>
        <w:ind w:firstLine="600"/>
        <w:jc w:val="both"/>
      </w:pPr>
      <w:r>
        <w:rPr>
          <w:rFonts w:ascii="Times New Roman" w:hAnsi="Times New Roman"/>
          <w:b/>
          <w:i w:val="false"/>
          <w:color w:val="000000"/>
          <w:sz w:val="28"/>
        </w:rPr>
        <w:t>3) духовно-нравственное воспитание:</w:t>
      </w:r>
    </w:p>
    <w:p>
      <w:pPr>
        <w:spacing w:before="0" w:after="0" w:line="264"/>
        <w:ind w:firstLine="600"/>
        <w:jc w:val="both"/>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spacing w:before="0" w:after="0" w:line="264"/>
        <w:ind w:firstLine="600"/>
        <w:jc w:val="both"/>
      </w:pPr>
      <w:r>
        <w:rPr>
          <w:rFonts w:ascii="Times New Roman" w:hAnsi="Times New Roman"/>
          <w:b w:val="false"/>
          <w:i w:val="false"/>
          <w:color w:val="000000"/>
          <w:sz w:val="28"/>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pPr>
        <w:spacing w:before="0" w:after="0" w:line="264"/>
        <w:ind w:firstLine="600"/>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firstLine="600"/>
        <w:jc w:val="both"/>
      </w:pPr>
      <w:r>
        <w:rPr>
          <w:rFonts w:ascii="Times New Roman" w:hAnsi="Times New Roman"/>
          <w:b w:val="false"/>
          <w:i w:val="false"/>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pPr>
        <w:spacing w:before="0" w:after="0" w:line="264"/>
        <w:ind w:firstLine="600"/>
        <w:jc w:val="both"/>
      </w:pPr>
      <w:r>
        <w:rPr>
          <w:rFonts w:ascii="Times New Roman" w:hAnsi="Times New Roman"/>
          <w:b w:val="false"/>
          <w:i w:val="false"/>
          <w:color w:val="000000"/>
          <w:sz w:val="28"/>
        </w:rPr>
        <w:t>формирование личности безопасного типа, осознанного и ответственного отношения к личной безопасности и безопасности других людей;</w:t>
      </w:r>
    </w:p>
    <w:p>
      <w:pPr>
        <w:spacing w:before="0" w:after="0" w:line="264"/>
        <w:ind w:firstLine="600"/>
        <w:jc w:val="both"/>
      </w:pPr>
      <w:r>
        <w:rPr>
          <w:rFonts w:ascii="Times New Roman" w:hAnsi="Times New Roman"/>
          <w:b/>
          <w:i w:val="false"/>
          <w:color w:val="000000"/>
          <w:sz w:val="28"/>
        </w:rPr>
        <w:t>4) эстетическое воспитание:</w:t>
      </w:r>
    </w:p>
    <w:p>
      <w:pPr>
        <w:spacing w:before="0" w:after="0" w:line="264"/>
        <w:ind w:firstLine="600"/>
        <w:jc w:val="both"/>
      </w:pPr>
      <w:r>
        <w:rPr>
          <w:rFonts w:ascii="Times New Roman" w:hAnsi="Times New Roman"/>
          <w:b w:val="false"/>
          <w:i w:val="false"/>
          <w:color w:val="000000"/>
          <w:sz w:val="28"/>
        </w:rPr>
        <w:t>формирование гармоничной личности, развитие способности воспринимать, ценить и создавать прекрасное в повседневной жизни;</w:t>
      </w:r>
    </w:p>
    <w:p>
      <w:pPr>
        <w:spacing w:before="0" w:after="0" w:line="264"/>
        <w:ind w:firstLine="600"/>
        <w:jc w:val="both"/>
      </w:pPr>
      <w:r>
        <w:rPr>
          <w:rFonts w:ascii="Times New Roman" w:hAnsi="Times New Roman"/>
          <w:b w:val="false"/>
          <w:i w:val="false"/>
          <w:color w:val="000000"/>
          <w:sz w:val="28"/>
        </w:rPr>
        <w:t>понимание взаимозависимости счастливого юношества и безопасного личного поведения в повседневной жизни;</w:t>
      </w:r>
    </w:p>
    <w:p>
      <w:pPr>
        <w:spacing w:before="0" w:after="0" w:line="264"/>
        <w:ind w:firstLine="600"/>
        <w:jc w:val="both"/>
      </w:pPr>
      <w:r>
        <w:rPr>
          <w:rFonts w:ascii="Times New Roman" w:hAnsi="Times New Roman"/>
          <w:b/>
          <w:i w:val="false"/>
          <w:color w:val="000000"/>
          <w:sz w:val="28"/>
        </w:rPr>
        <w:t>5) ценности научного познания:</w:t>
      </w:r>
    </w:p>
    <w:p>
      <w:pPr>
        <w:spacing w:before="0" w:after="0" w:line="264"/>
        <w:ind w:firstLine="600"/>
        <w:jc w:val="both"/>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spacing w:before="0" w:after="0" w:line="264"/>
        <w:ind w:firstLine="600"/>
        <w:jc w:val="both"/>
      </w:pPr>
      <w:r>
        <w:rPr>
          <w:rFonts w:ascii="Times New Roman" w:hAnsi="Times New Roman"/>
          <w:b w:val="false"/>
          <w:i w:val="false"/>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firstLine="600"/>
        <w:jc w:val="both"/>
      </w:pPr>
      <w:r>
        <w:rPr>
          <w:rFonts w:ascii="Times New Roman" w:hAnsi="Times New Roman"/>
          <w:b w:val="false"/>
          <w:i w:val="false"/>
          <w:color w:val="000000"/>
          <w:sz w:val="28"/>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spacing w:before="0" w:after="0" w:line="264"/>
        <w:ind w:firstLine="600"/>
        <w:jc w:val="both"/>
      </w:pPr>
      <w:r>
        <w:rPr>
          <w:rFonts w:ascii="Times New Roman" w:hAnsi="Times New Roman"/>
          <w:b w:val="false"/>
          <w:i w:val="false"/>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pPr>
        <w:spacing w:before="0" w:after="0" w:line="264"/>
        <w:ind w:firstLine="600"/>
        <w:jc w:val="both"/>
      </w:pPr>
      <w:r>
        <w:rPr>
          <w:rFonts w:ascii="Times New Roman" w:hAnsi="Times New Roman"/>
          <w:b/>
          <w:i w:val="false"/>
          <w:color w:val="000000"/>
          <w:sz w:val="28"/>
        </w:rPr>
        <w:t>6) физическое воспитание, формирование культуры здоровья и эмоционального благополучия:</w:t>
      </w:r>
    </w:p>
    <w:p>
      <w:pPr>
        <w:spacing w:before="0" w:after="0" w:line="264"/>
        <w:ind w:firstLine="600"/>
        <w:jc w:val="both"/>
      </w:pPr>
      <w:r>
        <w:rPr>
          <w:rFonts w:ascii="Times New Roman" w:hAnsi="Times New Roman"/>
          <w:b w:val="false"/>
          <w:i w:val="false"/>
          <w:color w:val="000000"/>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pPr>
        <w:spacing w:before="0" w:after="0" w:line="264"/>
        <w:ind w:firstLine="600"/>
        <w:jc w:val="both"/>
      </w:pPr>
      <w:r>
        <w:rPr>
          <w:rFonts w:ascii="Times New Roman" w:hAnsi="Times New Roman"/>
          <w:b w:val="false"/>
          <w:i w:val="false"/>
          <w:color w:val="000000"/>
          <w:sz w:val="28"/>
        </w:rPr>
        <w:t>осознание ценности жизни;</w:t>
      </w:r>
    </w:p>
    <w:p>
      <w:pPr>
        <w:spacing w:before="0" w:after="0" w:line="264"/>
        <w:ind w:firstLine="600"/>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spacing w:before="0" w:after="0" w:line="264"/>
        <w:ind w:firstLine="600"/>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before="0" w:after="0" w:line="264"/>
        <w:ind w:firstLine="600"/>
        <w:jc w:val="both"/>
      </w:pPr>
      <w:r>
        <w:rPr>
          <w:rFonts w:ascii="Times New Roman" w:hAnsi="Times New Roman"/>
          <w:b w:val="false"/>
          <w:i w:val="false"/>
          <w:color w:val="000000"/>
          <w:sz w:val="28"/>
        </w:rPr>
        <w:t>соблюдение правил безопасности, в том числе навыков безопасного поведения в Интернете;</w:t>
      </w:r>
    </w:p>
    <w:p>
      <w:pPr>
        <w:spacing w:before="0" w:after="0" w:line="264"/>
        <w:ind w:firstLine="600"/>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pPr>
        <w:spacing w:before="0" w:after="0" w:line="264"/>
        <w:ind w:firstLine="600"/>
        <w:jc w:val="both"/>
      </w:pPr>
      <w:r>
        <w:rPr>
          <w:rFonts w:ascii="Times New Roman" w:hAnsi="Times New Roman"/>
          <w:b w:val="false"/>
          <w:i w:val="false"/>
          <w:color w:val="000000"/>
          <w:sz w:val="28"/>
        </w:rPr>
        <w:t>умение принимать себя и других людей, не осуждая;</w:t>
      </w:r>
    </w:p>
    <w:p>
      <w:pPr>
        <w:spacing w:before="0" w:after="0" w:line="264"/>
        <w:ind w:firstLine="600"/>
        <w:jc w:val="both"/>
      </w:pPr>
      <w:r>
        <w:rPr>
          <w:rFonts w:ascii="Times New Roman" w:hAnsi="Times New Roman"/>
          <w:b w:val="false"/>
          <w:i w:val="false"/>
          <w:color w:val="000000"/>
          <w:sz w:val="28"/>
        </w:rPr>
        <w:t>умение осознавать эмоциональное состояние свое и других людей, уметь управлять собственным эмоциональным состоянием;</w:t>
      </w:r>
    </w:p>
    <w:p>
      <w:pPr>
        <w:spacing w:before="0" w:after="0" w:line="264"/>
        <w:ind w:firstLine="600"/>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w:t>
      </w:r>
    </w:p>
    <w:p>
      <w:pPr>
        <w:spacing w:before="0" w:after="0" w:line="264"/>
        <w:ind w:firstLine="600"/>
        <w:jc w:val="both"/>
      </w:pPr>
      <w:r>
        <w:rPr>
          <w:rFonts w:ascii="Times New Roman" w:hAnsi="Times New Roman"/>
          <w:b/>
          <w:i w:val="false"/>
          <w:color w:val="000000"/>
          <w:sz w:val="28"/>
        </w:rPr>
        <w:t>7) трудовое воспитание:</w:t>
      </w:r>
    </w:p>
    <w:p>
      <w:pPr>
        <w:spacing w:before="0" w:after="0" w:line="264"/>
        <w:ind w:firstLine="600"/>
        <w:jc w:val="both"/>
      </w:pPr>
      <w:r>
        <w:rPr>
          <w:rFonts w:ascii="Times New Roman" w:hAnsi="Times New Roman"/>
          <w:b w:val="false"/>
          <w:i w:val="false"/>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spacing w:before="0" w:after="0" w:line="264"/>
        <w:ind w:firstLine="600"/>
        <w:jc w:val="both"/>
      </w:pPr>
      <w:r>
        <w:rPr>
          <w:rFonts w:ascii="Times New Roman" w:hAnsi="Times New Roman"/>
          <w:b w:val="false"/>
          <w:i w:val="false"/>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pPr>
        <w:spacing w:before="0" w:after="0" w:line="264"/>
        <w:ind w:firstLine="600"/>
        <w:jc w:val="both"/>
      </w:pPr>
      <w:r>
        <w:rPr>
          <w:rFonts w:ascii="Times New Roman" w:hAnsi="Times New Roman"/>
          <w:b w:val="false"/>
          <w:i w:val="false"/>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spacing w:before="0" w:after="0" w:line="264"/>
        <w:ind w:firstLine="600"/>
        <w:jc w:val="both"/>
      </w:pPr>
      <w:r>
        <w:rPr>
          <w:rFonts w:ascii="Times New Roman" w:hAnsi="Times New Roman"/>
          <w:b w:val="false"/>
          <w:i w:val="false"/>
          <w:color w:val="000000"/>
          <w:sz w:val="28"/>
        </w:rPr>
        <w:t>готовность адаптироваться в профессиональной среде;</w:t>
      </w:r>
    </w:p>
    <w:p>
      <w:pPr>
        <w:spacing w:before="0" w:after="0" w:line="264"/>
        <w:ind w:firstLine="600"/>
        <w:jc w:val="both"/>
      </w:pPr>
      <w:r>
        <w:rPr>
          <w:rFonts w:ascii="Times New Roman" w:hAnsi="Times New Roman"/>
          <w:b w:val="false"/>
          <w:i w:val="false"/>
          <w:color w:val="000000"/>
          <w:sz w:val="28"/>
        </w:rPr>
        <w:t>уважение к труду и результатам трудовой деятельности;</w:t>
      </w:r>
    </w:p>
    <w:p>
      <w:pPr>
        <w:spacing w:before="0" w:after="0" w:line="264"/>
        <w:ind w:firstLine="600"/>
        <w:jc w:val="both"/>
      </w:pPr>
      <w:r>
        <w:rPr>
          <w:rFonts w:ascii="Times New Roman" w:hAnsi="Times New Roman"/>
          <w:b w:val="false"/>
          <w:i w:val="false"/>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spacing w:before="0" w:after="0" w:line="264"/>
        <w:ind w:firstLine="600"/>
        <w:jc w:val="both"/>
      </w:pPr>
      <w:r>
        <w:rPr>
          <w:rFonts w:ascii="Times New Roman" w:hAnsi="Times New Roman"/>
          <w:b w:val="false"/>
          <w:i w:val="false"/>
          <w:color w:val="000000"/>
          <w:sz w:val="28"/>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pPr>
        <w:spacing w:before="0" w:after="0" w:line="264"/>
        <w:ind w:firstLine="600"/>
        <w:jc w:val="both"/>
      </w:pPr>
      <w:r>
        <w:rPr>
          <w:rFonts w:ascii="Times New Roman" w:hAnsi="Times New Roman"/>
          <w:b w:val="false"/>
          <w:i w:val="false"/>
          <w:color w:val="000000"/>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spacing w:before="0" w:after="0" w:line="264"/>
        <w:ind w:firstLine="600"/>
        <w:jc w:val="both"/>
      </w:pPr>
      <w:r>
        <w:rPr>
          <w:rFonts w:ascii="Times New Roman" w:hAnsi="Times New Roman"/>
          <w:b w:val="false"/>
          <w:i w:val="false"/>
          <w:color w:val="000000"/>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w:t>
      </w:r>
      <w:r>
        <w:rPr>
          <w:rFonts w:ascii="Times New Roman" w:hAnsi="Times New Roman"/>
          <w:b w:val="false"/>
          <w:i w:val="false"/>
          <w:color w:val="000000"/>
          <w:sz w:val="28"/>
        </w:rPr>
        <w:t>ультурной среды);</w:t>
      </w:r>
    </w:p>
    <w:p>
      <w:pPr>
        <w:spacing w:before="0" w:after="0" w:line="264"/>
        <w:ind w:firstLine="600"/>
        <w:jc w:val="both"/>
      </w:pPr>
      <w:r>
        <w:rPr>
          <w:rFonts w:ascii="Times New Roman" w:hAnsi="Times New Roman"/>
          <w:b/>
          <w:i w:val="false"/>
          <w:color w:val="000000"/>
          <w:sz w:val="28"/>
        </w:rPr>
        <w:t>8) экологическое воспитание:</w:t>
      </w:r>
    </w:p>
    <w:p>
      <w:pPr>
        <w:spacing w:before="0" w:after="0" w:line="264"/>
        <w:ind w:firstLine="600"/>
        <w:jc w:val="both"/>
      </w:pPr>
      <w:r>
        <w:rPr>
          <w:rFonts w:ascii="Times New Roman" w:hAnsi="Times New Roman"/>
          <w:b w:val="false"/>
          <w:i w:val="false"/>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spacing w:before="0" w:after="0" w:line="264"/>
        <w:ind w:firstLine="600"/>
        <w:jc w:val="both"/>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spacing w:before="0" w:after="0" w:line="264"/>
        <w:ind w:firstLine="600"/>
        <w:jc w:val="both"/>
      </w:pPr>
      <w:r>
        <w:rPr>
          <w:rFonts w:ascii="Times New Roman" w:hAnsi="Times New Roman"/>
          <w:b w:val="false"/>
          <w:i w:val="false"/>
          <w:color w:val="000000"/>
          <w:sz w:val="28"/>
        </w:rPr>
        <w:t>осознание своей роли как гражданина и потребителя в условиях взаимосвязи природной, технологической и социальной сред;</w:t>
      </w:r>
    </w:p>
    <w:p>
      <w:pPr>
        <w:spacing w:before="0" w:after="0" w:line="264"/>
        <w:ind w:firstLine="600"/>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val="false"/>
          <w:i w:val="false"/>
          <w:color w:val="000000"/>
          <w:sz w:val="28"/>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pPr>
        <w:spacing w:before="0" w:after="0" w:line="264"/>
        <w:ind w:firstLine="600"/>
        <w:jc w:val="both"/>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val="false"/>
          <w:i w:val="false"/>
          <w:color w:val="000000"/>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firstLine="60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выявлять и характеризовать существенные признаки объектов (явлений);</w:t>
      </w:r>
    </w:p>
    <w:p>
      <w:pPr>
        <w:spacing w:before="0" w:after="0" w:line="264"/>
        <w:ind w:firstLine="600"/>
        <w:jc w:val="both"/>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 критерии проводимого анализа;</w:t>
      </w:r>
    </w:p>
    <w:p>
      <w:pPr>
        <w:spacing w:before="0" w:after="0" w:line="264"/>
        <w:ind w:firstLine="600"/>
        <w:jc w:val="both"/>
      </w:pPr>
      <w:r>
        <w:rPr>
          <w:rFonts w:ascii="Times New Roman" w:hAnsi="Times New Roman"/>
          <w:b w:val="false"/>
          <w:i w:val="false"/>
          <w:color w:val="000000"/>
          <w:sz w:val="28"/>
        </w:rPr>
        <w:t>с учетом предложенной задачи выявлять закономерности и противоречия в рассматриваемых фактах, данных и наблюдениях;</w:t>
      </w:r>
    </w:p>
    <w:p>
      <w:pPr>
        <w:spacing w:before="0" w:after="0" w:line="264"/>
        <w:ind w:firstLine="600"/>
        <w:jc w:val="both"/>
      </w:pPr>
      <w:r>
        <w:rPr>
          <w:rFonts w:ascii="Times New Roman" w:hAnsi="Times New Roman"/>
          <w:b w:val="false"/>
          <w:i w:val="false"/>
          <w:color w:val="000000"/>
          <w:sz w:val="28"/>
        </w:rPr>
        <w:t>предлагать критерии для выявления закономерностей и противоречий;</w:t>
      </w:r>
    </w:p>
    <w:p>
      <w:pPr>
        <w:spacing w:before="0" w:after="0" w:line="264"/>
        <w:ind w:firstLine="600"/>
        <w:jc w:val="both"/>
      </w:pPr>
      <w:r>
        <w:rPr>
          <w:rFonts w:ascii="Times New Roman" w:hAnsi="Times New Roman"/>
          <w:b w:val="false"/>
          <w:i w:val="false"/>
          <w:color w:val="000000"/>
          <w:sz w:val="28"/>
        </w:rPr>
        <w:t>выявлять дефицит информации, данных, необходимых для решения поставленной задачи;</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при изучении явлений и процессов;</w:t>
      </w:r>
    </w:p>
    <w:p>
      <w:pPr>
        <w:spacing w:before="0" w:after="0" w:line="264"/>
        <w:ind w:firstLine="600"/>
        <w:jc w:val="both"/>
      </w:pPr>
      <w:r>
        <w:rPr>
          <w:rFonts w:ascii="Times New Roman" w:hAnsi="Times New Roman"/>
          <w:b w:val="false"/>
          <w:i w:val="false"/>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pPr>
        <w:spacing w:before="0" w:after="0" w:line="264"/>
        <w:ind w:firstLine="600"/>
        <w:jc w:val="both"/>
      </w:pPr>
      <w:r>
        <w:rPr>
          <w:rFonts w:ascii="Times New Roman" w:hAnsi="Times New Roman"/>
          <w:b w:val="false"/>
          <w:i w:val="false"/>
          <w:color w:val="000000"/>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pPr>
        <w:spacing w:before="0" w:after="0" w:line="264"/>
        <w:ind w:firstLine="600"/>
        <w:jc w:val="both"/>
      </w:pPr>
      <w:r>
        <w:rPr>
          <w:rFonts w:ascii="Times New Roman" w:hAnsi="Times New Roman"/>
          <w:b w:val="false"/>
          <w:i w:val="false"/>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pPr>
        <w:spacing w:before="0" w:after="0" w:line="264"/>
        <w:ind w:firstLine="600"/>
        <w:jc w:val="both"/>
      </w:pPr>
      <w:r>
        <w:rPr>
          <w:rFonts w:ascii="Times New Roman" w:hAnsi="Times New Roman"/>
          <w:b w:val="false"/>
          <w:i w:val="false"/>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pPr>
        <w:spacing w:before="0" w:after="0" w:line="264"/>
        <w:ind w:firstLine="600"/>
        <w:jc w:val="both"/>
      </w:pPr>
      <w:r>
        <w:rPr>
          <w:rFonts w:ascii="Times New Roman" w:hAnsi="Times New Roman"/>
          <w:b w:val="false"/>
          <w:i w:val="false"/>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spacing w:before="0" w:after="0" w:line="264"/>
        <w:ind w:firstLine="600"/>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spacing w:before="0" w:after="0" w:line="264"/>
        <w:ind w:firstLine="600"/>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before="0" w:after="0" w:line="264"/>
        <w:ind w:firstLine="600"/>
        <w:jc w:val="both"/>
      </w:pPr>
      <w:r>
        <w:rPr>
          <w:rFonts w:ascii="Times New Roman" w:hAnsi="Times New Roman"/>
          <w:b w:val="false"/>
          <w:i w:val="false"/>
          <w:color w:val="000000"/>
          <w:sz w:val="28"/>
        </w:rPr>
        <w:t>оценивать надежность информации по критериям, предложенным педагогическим работником или сформулированным самостоятельно;</w:t>
      </w:r>
    </w:p>
    <w:p>
      <w:pPr>
        <w:spacing w:before="0" w:after="0" w:line="264"/>
        <w:ind w:firstLine="600"/>
        <w:jc w:val="both"/>
      </w:pPr>
      <w:r>
        <w:rPr>
          <w:rFonts w:ascii="Times New Roman" w:hAnsi="Times New Roman"/>
          <w:b w:val="false"/>
          <w:i w:val="false"/>
          <w:color w:val="000000"/>
          <w:sz w:val="28"/>
        </w:rPr>
        <w:t>запоминать и систематизировать информацию;</w:t>
      </w:r>
    </w:p>
    <w:p>
      <w:pPr>
        <w:spacing w:before="0" w:after="0" w:line="264"/>
        <w:ind w:firstLine="600"/>
        <w:jc w:val="both"/>
      </w:pPr>
      <w:r>
        <w:rPr>
          <w:rFonts w:ascii="Times New Roman" w:hAnsi="Times New Roman"/>
          <w:b w:val="false"/>
          <w:i w:val="false"/>
          <w:color w:val="000000"/>
          <w:sz w:val="28"/>
        </w:rPr>
        <w:t>овладевать системой универсальных познавательных действий обеспечивает сформированность когнитивных навыков обучающихся.</w:t>
      </w:r>
    </w:p>
    <w:p>
      <w:pPr>
        <w:spacing w:before="0" w:after="0" w:line="264"/>
        <w:ind w:firstLine="60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pPr>
        <w:spacing w:before="0" w:after="0" w:line="264"/>
        <w:ind w:firstLine="600"/>
        <w:jc w:val="both"/>
      </w:pPr>
      <w:r>
        <w:rPr>
          <w:rFonts w:ascii="Times New Roman" w:hAnsi="Times New Roman"/>
          <w:b w:val="false"/>
          <w:i w:val="false"/>
          <w:color w:val="000000"/>
          <w:sz w:val="28"/>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w:t>
      </w: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spacing w:before="0" w:after="0" w:line="264"/>
        <w:ind w:firstLine="600"/>
        <w:jc w:val="both"/>
      </w:pPr>
      <w:r>
        <w:rPr>
          <w:rFonts w:ascii="Times New Roman" w:hAnsi="Times New Roman"/>
          <w:b w:val="false"/>
          <w:i w:val="false"/>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pPr>
        <w:spacing w:before="0" w:after="0" w:line="264"/>
        <w:ind w:firstLine="600"/>
        <w:jc w:val="both"/>
      </w:pPr>
      <w:r>
        <w:rPr>
          <w:rFonts w:ascii="Times New Roman" w:hAnsi="Times New Roman"/>
          <w:b w:val="false"/>
          <w:i w:val="false"/>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умения самоорганизации как части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выявлять проблемные вопросы, требующие решения в жизненных и учебных ситуациях;</w:t>
      </w:r>
    </w:p>
    <w:p>
      <w:pPr>
        <w:spacing w:before="0" w:after="0" w:line="264"/>
        <w:ind w:firstLine="600"/>
        <w:jc w:val="both"/>
      </w:pPr>
      <w:r>
        <w:rPr>
          <w:rFonts w:ascii="Times New Roman" w:hAnsi="Times New Roman"/>
          <w:b w:val="false"/>
          <w:i w:val="false"/>
          <w:color w:val="000000"/>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pPr>
        <w:spacing w:before="0" w:after="0" w:line="264"/>
        <w:ind w:firstLine="600"/>
        <w:jc w:val="both"/>
      </w:pPr>
      <w:r>
        <w:rPr>
          <w:rFonts w:ascii="Times New Roman" w:hAnsi="Times New Roman"/>
          <w:b w:val="false"/>
          <w:i w:val="false"/>
          <w:color w:val="000000"/>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pPr>
        <w:spacing w:before="0" w:after="0" w:line="264"/>
        <w:ind w:firstLine="60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pPr>
        <w:spacing w:before="0" w:after="0" w:line="264"/>
        <w:ind w:firstLine="600"/>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spacing w:before="0" w:after="0" w:line="264"/>
        <w:ind w:firstLine="600"/>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val="false"/>
          <w:i w:val="false"/>
          <w:color w:val="000000"/>
          <w:sz w:val="28"/>
        </w:rPr>
        <w:t>управлять собственными эмоциями и не поддаваться эмоциям других людей, выявлять и анализировать их причины;</w:t>
      </w:r>
    </w:p>
    <w:p>
      <w:pPr>
        <w:spacing w:before="0" w:after="0" w:line="264"/>
        <w:ind w:firstLine="600"/>
        <w:jc w:val="both"/>
      </w:pPr>
      <w:r>
        <w:rPr>
          <w:rFonts w:ascii="Times New Roman" w:hAnsi="Times New Roman"/>
          <w:b w:val="false"/>
          <w:i w:val="false"/>
          <w:color w:val="000000"/>
          <w:sz w:val="28"/>
        </w:rPr>
        <w:t>ставить себя на место другого человека, понимать мотивы и намерения другого человека, регулировать способ выражения эмоций;</w:t>
      </w:r>
    </w:p>
    <w:p>
      <w:pPr>
        <w:spacing w:before="0" w:after="0" w:line="264"/>
        <w:ind w:firstLine="600"/>
        <w:jc w:val="both"/>
      </w:pPr>
      <w:r>
        <w:rPr>
          <w:rFonts w:ascii="Times New Roman" w:hAnsi="Times New Roman"/>
          <w:b w:val="false"/>
          <w:i w:val="false"/>
          <w:color w:val="000000"/>
          <w:sz w:val="28"/>
        </w:rPr>
        <w:t>осознанно относиться к другому человеку, его мнению, признавать право на ошибку свою и чужую;</w:t>
      </w:r>
    </w:p>
    <w:p>
      <w:pPr>
        <w:spacing w:before="0" w:after="0" w:line="264"/>
        <w:ind w:firstLine="600"/>
        <w:jc w:val="both"/>
      </w:pPr>
      <w:r>
        <w:rPr>
          <w:rFonts w:ascii="Times New Roman" w:hAnsi="Times New Roman"/>
          <w:b w:val="false"/>
          <w:i w:val="false"/>
          <w:color w:val="000000"/>
          <w:sz w:val="28"/>
        </w:rPr>
        <w:t>быть открытым себе и другим людям, осознавать невозможность контроля всего вокруг.</w:t>
      </w:r>
    </w:p>
    <w:p>
      <w:pPr>
        <w:spacing w:before="0" w:after="0" w:line="264"/>
        <w:ind w:firstLine="60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учебной задачи;</w:t>
      </w:r>
    </w:p>
    <w:p>
      <w:pPr>
        <w:spacing w:before="0" w:after="0" w:line="264"/>
        <w:ind w:firstLine="600"/>
        <w:jc w:val="both"/>
      </w:pPr>
      <w:r>
        <w:rPr>
          <w:rFonts w:ascii="Times New Roman" w:hAnsi="Times New Roman"/>
          <w:b w:val="false"/>
          <w:i w:val="false"/>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pPr>
        <w:spacing w:before="0" w:after="0" w:line="264"/>
        <w:ind w:firstLine="600"/>
        <w:jc w:val="both"/>
      </w:pPr>
      <w:r>
        <w:rPr>
          <w:rFonts w:ascii="Times New Roman" w:hAnsi="Times New Roman"/>
          <w:b w:val="false"/>
          <w:i w:val="false"/>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pPr>
        <w:spacing w:before="0" w:after="0" w:line="264"/>
        <w:ind w:firstLine="60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ОБЗР на уровне основного общего образования.</w:t>
      </w:r>
    </w:p>
    <w:p>
      <w:pPr>
        <w:spacing w:before="0" w:after="0" w:line="264"/>
        <w:ind w:firstLine="600"/>
        <w:jc w:val="both"/>
      </w:pPr>
      <w:r>
        <w:rPr>
          <w:rFonts w:ascii="Times New Roman" w:hAnsi="Times New Roman"/>
          <w:b w:val="false"/>
          <w:i w:val="false"/>
          <w:color w:val="000000"/>
          <w:sz w:val="28"/>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pPr>
        <w:spacing w:before="0" w:after="0" w:line="264"/>
        <w:ind w:firstLine="600"/>
        <w:jc w:val="both"/>
      </w:pPr>
      <w:r>
        <w:rPr>
          <w:rFonts w:ascii="Times New Roman" w:hAnsi="Times New Roman"/>
          <w:b w:val="false"/>
          <w:i w:val="false"/>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pPr>
        <w:spacing w:before="0" w:after="0" w:line="264"/>
        <w:ind w:firstLine="600"/>
        <w:jc w:val="both"/>
      </w:pPr>
      <w:r>
        <w:rPr>
          <w:rFonts w:ascii="Times New Roman" w:hAnsi="Times New Roman"/>
          <w:b/>
          <w:i w:val="false"/>
          <w:color w:val="000000"/>
          <w:sz w:val="28"/>
        </w:rPr>
        <w:t>Предметные результаты по ОБЗР должны обеспечивать:</w:t>
      </w:r>
    </w:p>
    <w:p>
      <w:pPr>
        <w:spacing w:before="0" w:after="0" w:line="264"/>
        <w:ind w:firstLine="600"/>
        <w:jc w:val="both"/>
      </w:pPr>
      <w:r>
        <w:rPr>
          <w:rFonts w:ascii="Times New Roman" w:hAnsi="Times New Roman"/>
          <w:b w:val="false"/>
          <w:i w:val="false"/>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pPr>
        <w:spacing w:before="0" w:after="0" w:line="264"/>
        <w:ind w:firstLine="600"/>
        <w:jc w:val="both"/>
      </w:pPr>
      <w:r>
        <w:rPr>
          <w:rFonts w:ascii="Times New Roman" w:hAnsi="Times New Roman"/>
          <w:b w:val="false"/>
          <w:i w:val="false"/>
          <w:color w:val="000000"/>
          <w:sz w:val="28"/>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pPr>
        <w:spacing w:before="0" w:after="0" w:line="264"/>
        <w:ind w:firstLine="600"/>
        <w:jc w:val="both"/>
      </w:pPr>
      <w:r>
        <w:rPr>
          <w:rFonts w:ascii="Times New Roman" w:hAnsi="Times New Roman"/>
          <w:b w:val="false"/>
          <w:i w:val="false"/>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pPr>
        <w:spacing w:before="0" w:after="0" w:line="264"/>
        <w:ind w:firstLine="600"/>
        <w:jc w:val="both"/>
      </w:pPr>
      <w:r>
        <w:rPr>
          <w:rFonts w:ascii="Times New Roman" w:hAnsi="Times New Roman"/>
          <w:b w:val="false"/>
          <w:i w:val="false"/>
          <w:color w:val="000000"/>
          <w:sz w:val="28"/>
        </w:rPr>
        <w:t>4) сформированность представлений о назначении, боевых свойствах и общем устройстве стрелкового оружия;</w:t>
      </w:r>
    </w:p>
    <w:p>
      <w:pPr>
        <w:spacing w:before="0" w:after="0" w:line="264"/>
        <w:ind w:firstLine="600"/>
        <w:jc w:val="both"/>
      </w:pPr>
      <w:r>
        <w:rPr>
          <w:rFonts w:ascii="Times New Roman" w:hAnsi="Times New Roman"/>
          <w:b w:val="false"/>
          <w:i w:val="false"/>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pPr>
        <w:spacing w:before="0" w:after="0" w:line="264"/>
        <w:ind w:firstLine="600"/>
        <w:jc w:val="both"/>
      </w:pPr>
      <w:r>
        <w:rPr>
          <w:rFonts w:ascii="Times New Roman" w:hAnsi="Times New Roman"/>
          <w:b w:val="false"/>
          <w:i w:val="false"/>
          <w:color w:val="000000"/>
          <w:sz w:val="28"/>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pPr>
        <w:spacing w:before="0" w:after="0" w:line="264"/>
        <w:ind w:firstLine="600"/>
        <w:jc w:val="both"/>
      </w:pPr>
      <w:r>
        <w:rPr>
          <w:rFonts w:ascii="Times New Roman" w:hAnsi="Times New Roman"/>
          <w:b w:val="false"/>
          <w:i w:val="false"/>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pPr>
        <w:spacing w:before="0" w:after="0" w:line="264"/>
        <w:ind w:firstLine="600"/>
        <w:jc w:val="both"/>
      </w:pPr>
      <w:r>
        <w:rPr>
          <w:rFonts w:ascii="Times New Roman" w:hAnsi="Times New Roman"/>
          <w:b w:val="false"/>
          <w:i w:val="false"/>
          <w:color w:val="000000"/>
          <w:sz w:val="28"/>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pPr>
        <w:spacing w:before="0" w:after="0" w:line="264"/>
        <w:ind w:firstLine="600"/>
        <w:jc w:val="both"/>
      </w:pPr>
      <w:r>
        <w:rPr>
          <w:rFonts w:ascii="Times New Roman" w:hAnsi="Times New Roman"/>
          <w:b w:val="false"/>
          <w:i w:val="false"/>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pPr>
        <w:spacing w:before="0" w:after="0" w:line="264"/>
        <w:ind w:firstLine="600"/>
        <w:jc w:val="both"/>
      </w:pPr>
      <w:r>
        <w:rPr>
          <w:rFonts w:ascii="Times New Roman" w:hAnsi="Times New Roman"/>
          <w:b w:val="false"/>
          <w:i w:val="false"/>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pPr>
        <w:spacing w:before="0" w:after="0" w:line="264"/>
        <w:ind w:firstLine="600"/>
        <w:jc w:val="both"/>
      </w:pPr>
      <w:r>
        <w:rPr>
          <w:rFonts w:ascii="Times New Roman" w:hAnsi="Times New Roman"/>
          <w:b w:val="false"/>
          <w:i w:val="false"/>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pPr>
        <w:spacing w:before="0" w:after="0" w:line="264"/>
        <w:ind w:firstLine="600"/>
        <w:jc w:val="both"/>
      </w:pPr>
      <w:r>
        <w:rPr>
          <w:rFonts w:ascii="Times New Roman" w:hAnsi="Times New Roman"/>
          <w:b w:val="false"/>
          <w:i w:val="false"/>
          <w:color w:val="000000"/>
          <w:sz w:val="28"/>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pPr>
        <w:spacing w:before="0" w:after="0" w:line="264"/>
        <w:ind w:firstLine="600"/>
        <w:jc w:val="both"/>
      </w:pPr>
      <w:r>
        <w:rPr>
          <w:rFonts w:ascii="Times New Roman" w:hAnsi="Times New Roman"/>
          <w:b w:val="false"/>
          <w:i w:val="false"/>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before="0" w:after="0" w:line="264"/>
        <w:ind w:firstLine="600"/>
        <w:jc w:val="both"/>
      </w:pPr>
      <w:r>
        <w:rPr>
          <w:rFonts w:ascii="Times New Roman" w:hAnsi="Times New Roman"/>
          <w:b w:val="false"/>
          <w:i w:val="false"/>
          <w:color w:val="000000"/>
          <w:sz w:val="28"/>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pPr>
        <w:spacing w:before="0" w:after="0" w:line="264"/>
        <w:ind w:firstLine="600"/>
        <w:jc w:val="both"/>
      </w:pPr>
      <w:r>
        <w:rPr>
          <w:rFonts w:ascii="Times New Roman" w:hAnsi="Times New Roman"/>
          <w:b w:val="false"/>
          <w:i w:val="false"/>
          <w:color w:val="000000"/>
          <w:sz w:val="28"/>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pPr>
        <w:spacing w:before="0" w:after="0" w:line="264"/>
        <w:ind w:firstLine="600"/>
        <w:jc w:val="both"/>
      </w:pPr>
      <w:r>
        <w:rPr>
          <w:rFonts w:ascii="Times New Roman" w:hAnsi="Times New Roman"/>
          <w:b/>
          <w:i w:val="false"/>
          <w:color w:val="000000"/>
          <w:sz w:val="28"/>
        </w:rPr>
        <w:t>Предметные результаты по учебному курсу «Начальная военная подготовка»:</w:t>
      </w:r>
    </w:p>
    <w:p>
      <w:pPr>
        <w:spacing w:before="0" w:after="0" w:line="264"/>
        <w:ind w:firstLine="600"/>
        <w:jc w:val="both"/>
      </w:pPr>
      <w:r>
        <w:rPr>
          <w:rFonts w:ascii="Times New Roman" w:hAnsi="Times New Roman"/>
          <w:b w:val="false"/>
          <w:i w:val="false"/>
          <w:color w:val="000000"/>
          <w:sz w:val="28"/>
        </w:rPr>
        <w:t>объяснять значение Конституции Российской Федерации;</w:t>
      </w:r>
    </w:p>
    <w:p>
      <w:pPr>
        <w:spacing w:before="0" w:after="0" w:line="264"/>
        <w:ind w:firstLine="600"/>
        <w:jc w:val="both"/>
      </w:pPr>
      <w:r>
        <w:rPr>
          <w:rFonts w:ascii="Times New Roman" w:hAnsi="Times New Roman"/>
          <w:b w:val="false"/>
          <w:i w:val="false"/>
          <w:color w:val="000000"/>
          <w:sz w:val="28"/>
        </w:rPr>
        <w:t>раскрывать содержание статей 2, 4, 20, 41, 42, 58, 59 Конституции Российской Федерации, пояснять их значение для личности и общества;</w:t>
      </w:r>
    </w:p>
    <w:p>
      <w:pPr>
        <w:spacing w:before="0" w:after="0" w:line="264"/>
        <w:ind w:firstLine="600"/>
        <w:jc w:val="both"/>
      </w:pPr>
      <w:r>
        <w:rPr>
          <w:rFonts w:ascii="Times New Roman" w:hAnsi="Times New Roman"/>
          <w:b w:val="false"/>
          <w:i w:val="false"/>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pPr>
        <w:spacing w:before="0" w:after="0" w:line="264"/>
        <w:ind w:firstLine="600"/>
        <w:jc w:val="both"/>
      </w:pPr>
      <w:r>
        <w:rPr>
          <w:rFonts w:ascii="Times New Roman" w:hAnsi="Times New Roman"/>
          <w:b w:val="false"/>
          <w:i w:val="false"/>
          <w:color w:val="000000"/>
          <w:sz w:val="28"/>
        </w:rPr>
        <w:t>раскрывать понятия «национальные интересы» и «угрозы национальной безопасности», приводить примеры;</w:t>
      </w:r>
    </w:p>
    <w:p>
      <w:pPr>
        <w:spacing w:before="0" w:after="0" w:line="264"/>
        <w:ind w:firstLine="600"/>
        <w:jc w:val="both"/>
      </w:pPr>
      <w:r>
        <w:rPr>
          <w:rFonts w:ascii="Times New Roman" w:hAnsi="Times New Roman"/>
          <w:b w:val="false"/>
          <w:i w:val="false"/>
          <w:color w:val="000000"/>
          <w:sz w:val="28"/>
        </w:rPr>
        <w:t>характеризовать современное состояние Вооруженных Сил Российской Федерации;</w:t>
      </w:r>
    </w:p>
    <w:p>
      <w:pPr>
        <w:spacing w:before="0" w:after="0" w:line="264"/>
        <w:ind w:firstLine="600"/>
        <w:jc w:val="both"/>
      </w:pPr>
      <w:r>
        <w:rPr>
          <w:rFonts w:ascii="Times New Roman" w:hAnsi="Times New Roman"/>
          <w:b w:val="false"/>
          <w:i w:val="false"/>
          <w:color w:val="000000"/>
          <w:sz w:val="28"/>
        </w:rPr>
        <w:t>приводить примеры применения Вооруженных Сил Российской Федерации в борьбе с неонацизмом и международным терроризмом;</w:t>
      </w:r>
    </w:p>
    <w:p>
      <w:pPr>
        <w:spacing w:before="0" w:after="0" w:line="264"/>
        <w:ind w:firstLine="600"/>
        <w:jc w:val="both"/>
      </w:pPr>
      <w:r>
        <w:rPr>
          <w:rFonts w:ascii="Times New Roman" w:hAnsi="Times New Roman"/>
          <w:b w:val="false"/>
          <w:i w:val="false"/>
          <w:color w:val="000000"/>
          <w:sz w:val="28"/>
        </w:rPr>
        <w:t>раскрывать понятия «воинская обязанность», «военная служба»;</w:t>
      </w:r>
    </w:p>
    <w:p>
      <w:pPr>
        <w:spacing w:before="0" w:after="0" w:line="264"/>
        <w:ind w:firstLine="600"/>
        <w:jc w:val="both"/>
      </w:pPr>
      <w:r>
        <w:rPr>
          <w:rFonts w:ascii="Times New Roman" w:hAnsi="Times New Roman"/>
          <w:b w:val="false"/>
          <w:i w:val="false"/>
          <w:color w:val="000000"/>
          <w:sz w:val="28"/>
        </w:rPr>
        <w:t>раскрывать содержание подготовки к службе в армии;</w:t>
      </w:r>
    </w:p>
    <w:p>
      <w:pPr>
        <w:spacing w:before="0" w:after="0" w:line="264"/>
        <w:ind w:firstLine="600"/>
        <w:jc w:val="both"/>
      </w:pPr>
      <w:r>
        <w:rPr>
          <w:rFonts w:ascii="Times New Roman" w:hAnsi="Times New Roman"/>
          <w:b w:val="false"/>
          <w:i w:val="false"/>
          <w:color w:val="000000"/>
          <w:sz w:val="28"/>
        </w:rPr>
        <w:t>иметь представление об истории зарождения и развития Вооруженных Сил Российской Федерации;</w:t>
      </w:r>
    </w:p>
    <w:p>
      <w:pPr>
        <w:spacing w:before="0" w:after="0" w:line="264"/>
        <w:ind w:firstLine="600"/>
        <w:jc w:val="both"/>
      </w:pPr>
      <w:r>
        <w:rPr>
          <w:rFonts w:ascii="Times New Roman" w:hAnsi="Times New Roman"/>
          <w:b w:val="false"/>
          <w:i w:val="false"/>
          <w:color w:val="000000"/>
          <w:sz w:val="28"/>
        </w:rPr>
        <w:t>владеть информацией о направлениях подготовки к военной службе;</w:t>
      </w:r>
    </w:p>
    <w:p>
      <w:pPr>
        <w:spacing w:before="0" w:after="0" w:line="264"/>
        <w:ind w:firstLine="600"/>
        <w:jc w:val="both"/>
      </w:pPr>
      <w:r>
        <w:rPr>
          <w:rFonts w:ascii="Times New Roman" w:hAnsi="Times New Roman"/>
          <w:b w:val="false"/>
          <w:i w:val="false"/>
          <w:color w:val="000000"/>
          <w:sz w:val="28"/>
        </w:rPr>
        <w:t>понимать необходимость подготовки к военной службе по основным направлениям;</w:t>
      </w:r>
    </w:p>
    <w:p>
      <w:pPr>
        <w:spacing w:before="0" w:after="0" w:line="264"/>
        <w:ind w:firstLine="600"/>
        <w:jc w:val="both"/>
      </w:pPr>
      <w:r>
        <w:rPr>
          <w:rFonts w:ascii="Times New Roman" w:hAnsi="Times New Roman"/>
          <w:b w:val="false"/>
          <w:i w:val="false"/>
          <w:color w:val="000000"/>
          <w:sz w:val="28"/>
        </w:rPr>
        <w:t>осознавать значимость каждого направления подготовки к военной службе в решении комплексных задач;</w:t>
      </w:r>
    </w:p>
    <w:p>
      <w:pPr>
        <w:spacing w:before="0" w:after="0" w:line="264"/>
        <w:ind w:firstLine="600"/>
        <w:jc w:val="both"/>
      </w:pPr>
      <w:r>
        <w:rPr>
          <w:rFonts w:ascii="Times New Roman" w:hAnsi="Times New Roman"/>
          <w:b w:val="false"/>
          <w:i w:val="false"/>
          <w:color w:val="000000"/>
          <w:sz w:val="28"/>
        </w:rPr>
        <w:t>иметь представление о составе, предназначении видов и родов Вооруженных Сил Российской Федерации;</w:t>
      </w:r>
    </w:p>
    <w:p>
      <w:pPr>
        <w:spacing w:before="0" w:after="0" w:line="264"/>
        <w:ind w:firstLine="600"/>
        <w:jc w:val="both"/>
      </w:pPr>
      <w:r>
        <w:rPr>
          <w:rFonts w:ascii="Times New Roman" w:hAnsi="Times New Roman"/>
          <w:b w:val="false"/>
          <w:i w:val="false"/>
          <w:color w:val="000000"/>
          <w:sz w:val="28"/>
        </w:rPr>
        <w:t>понимать функции и задачи Вооруженных Сил Российской Федерации на современном этапе;</w:t>
      </w:r>
    </w:p>
    <w:p>
      <w:pPr>
        <w:spacing w:before="0" w:after="0" w:line="264"/>
        <w:ind w:firstLine="600"/>
        <w:jc w:val="both"/>
      </w:pPr>
      <w:r>
        <w:rPr>
          <w:rFonts w:ascii="Times New Roman" w:hAnsi="Times New Roman"/>
          <w:b w:val="false"/>
          <w:i w:val="false"/>
          <w:color w:val="000000"/>
          <w:sz w:val="28"/>
        </w:rPr>
        <w:t>понимать значимость военной присяги для формирования образа российского военнослужащего - защитника Отечества;</w:t>
      </w:r>
    </w:p>
    <w:p>
      <w:pPr>
        <w:spacing w:before="0" w:after="0" w:line="264"/>
        <w:ind w:firstLine="600"/>
        <w:jc w:val="both"/>
      </w:pPr>
      <w:r>
        <w:rPr>
          <w:rFonts w:ascii="Times New Roman" w:hAnsi="Times New Roman"/>
          <w:b w:val="false"/>
          <w:i w:val="false"/>
          <w:color w:val="000000"/>
          <w:sz w:val="28"/>
        </w:rPr>
        <w:t>иметь представление об основных образцах вооружения и военной техники;</w:t>
      </w:r>
    </w:p>
    <w:p>
      <w:pPr>
        <w:spacing w:before="0" w:after="0" w:line="264"/>
        <w:ind w:firstLine="600"/>
        <w:jc w:val="both"/>
      </w:pPr>
      <w:r>
        <w:rPr>
          <w:rFonts w:ascii="Times New Roman" w:hAnsi="Times New Roman"/>
          <w:b w:val="false"/>
          <w:i w:val="false"/>
          <w:color w:val="000000"/>
          <w:sz w:val="28"/>
        </w:rPr>
        <w:t>иметь представление о классификации видов вооружения и военной техники;</w:t>
      </w:r>
    </w:p>
    <w:p>
      <w:pPr>
        <w:spacing w:before="0" w:after="0" w:line="264"/>
        <w:ind w:firstLine="600"/>
        <w:jc w:val="both"/>
      </w:pPr>
      <w:r>
        <w:rPr>
          <w:rFonts w:ascii="Times New Roman" w:hAnsi="Times New Roman"/>
          <w:b w:val="false"/>
          <w:i w:val="false"/>
          <w:color w:val="000000"/>
          <w:sz w:val="28"/>
        </w:rPr>
        <w:t>иметь представление об основных тактико-технических характеристиках вооружения и военной техники;</w:t>
      </w:r>
    </w:p>
    <w:p>
      <w:pPr>
        <w:spacing w:before="0" w:after="0" w:line="264"/>
        <w:ind w:firstLine="600"/>
        <w:jc w:val="both"/>
      </w:pPr>
      <w:r>
        <w:rPr>
          <w:rFonts w:ascii="Times New Roman" w:hAnsi="Times New Roman"/>
          <w:b w:val="false"/>
          <w:i w:val="false"/>
          <w:color w:val="000000"/>
          <w:sz w:val="28"/>
        </w:rPr>
        <w:t>иметь представление об организационной структуре отделения и задачах личного состава в бою;</w:t>
      </w:r>
    </w:p>
    <w:p>
      <w:pPr>
        <w:spacing w:before="0" w:after="0" w:line="264"/>
        <w:ind w:firstLine="600"/>
        <w:jc w:val="both"/>
      </w:pPr>
      <w:r>
        <w:rPr>
          <w:rFonts w:ascii="Times New Roman" w:hAnsi="Times New Roman"/>
          <w:b w:val="false"/>
          <w:i w:val="false"/>
          <w:color w:val="000000"/>
          <w:sz w:val="28"/>
        </w:rPr>
        <w:t>иметь представление о современных элементах экипировки и бронезащиты военнослужащего;</w:t>
      </w:r>
    </w:p>
    <w:p>
      <w:pPr>
        <w:spacing w:before="0" w:after="0" w:line="264"/>
        <w:ind w:firstLine="600"/>
        <w:jc w:val="both"/>
      </w:pPr>
      <w:r>
        <w:rPr>
          <w:rFonts w:ascii="Times New Roman" w:hAnsi="Times New Roman"/>
          <w:b w:val="false"/>
          <w:i w:val="false"/>
          <w:color w:val="000000"/>
          <w:sz w:val="28"/>
        </w:rPr>
        <w:t>знать алгоритм надевания экипировки и средств бронезащиты;</w:t>
      </w:r>
    </w:p>
    <w:p>
      <w:pPr>
        <w:spacing w:before="0" w:after="0" w:line="264"/>
        <w:ind w:firstLine="600"/>
        <w:jc w:val="both"/>
      </w:pPr>
      <w:r>
        <w:rPr>
          <w:rFonts w:ascii="Times New Roman" w:hAnsi="Times New Roman"/>
          <w:b w:val="false"/>
          <w:i w:val="false"/>
          <w:color w:val="000000"/>
          <w:sz w:val="28"/>
        </w:rPr>
        <w:t>иметь представление о вооружении отделения и тактико-технических характеристиках стрелкового оружия;</w:t>
      </w:r>
    </w:p>
    <w:p>
      <w:pPr>
        <w:spacing w:before="0" w:after="0" w:line="264"/>
        <w:ind w:firstLine="600"/>
        <w:jc w:val="both"/>
      </w:pPr>
      <w:r>
        <w:rPr>
          <w:rFonts w:ascii="Times New Roman" w:hAnsi="Times New Roman"/>
          <w:b w:val="false"/>
          <w:i w:val="false"/>
          <w:color w:val="000000"/>
          <w:sz w:val="28"/>
        </w:rPr>
        <w:t>знать основные характеристики стрелкового оружия и ручных гранат;</w:t>
      </w:r>
    </w:p>
    <w:p>
      <w:pPr>
        <w:spacing w:before="0" w:after="0" w:line="264"/>
        <w:ind w:firstLine="600"/>
        <w:jc w:val="both"/>
      </w:pPr>
      <w:r>
        <w:rPr>
          <w:rFonts w:ascii="Times New Roman" w:hAnsi="Times New Roman"/>
          <w:b w:val="false"/>
          <w:i w:val="false"/>
          <w:color w:val="000000"/>
          <w:sz w:val="28"/>
        </w:rPr>
        <w:t>знать правила безопасного поведения при обнаружении самодельных взрывных устройств и мин ловушек;</w:t>
      </w:r>
    </w:p>
    <w:p>
      <w:pPr>
        <w:spacing w:before="0" w:after="0" w:line="264"/>
        <w:ind w:firstLine="600"/>
        <w:jc w:val="both"/>
      </w:pPr>
      <w:r>
        <w:rPr>
          <w:rFonts w:ascii="Times New Roman" w:hAnsi="Times New Roman"/>
          <w:b w:val="false"/>
          <w:i w:val="false"/>
          <w:color w:val="000000"/>
          <w:sz w:val="28"/>
        </w:rPr>
        <w:t>иметь представления о правилах поведения в зоне вооруженного конфликта;</w:t>
      </w:r>
    </w:p>
    <w:p>
      <w:pPr>
        <w:spacing w:before="0" w:after="0" w:line="264"/>
        <w:ind w:firstLine="600"/>
        <w:jc w:val="both"/>
      </w:pPr>
      <w:r>
        <w:rPr>
          <w:rFonts w:ascii="Times New Roman" w:hAnsi="Times New Roman"/>
          <w:b w:val="false"/>
          <w:i w:val="false"/>
          <w:color w:val="000000"/>
          <w:sz w:val="28"/>
        </w:rPr>
        <w:t>знать историю создания уставов и этапов становления современных общевоинских уставов Вооруженных Сил Российской Федерации;</w:t>
      </w:r>
    </w:p>
    <w:p>
      <w:pPr>
        <w:spacing w:before="0" w:after="0" w:line="264"/>
        <w:ind w:firstLine="600"/>
        <w:jc w:val="both"/>
      </w:pPr>
      <w:r>
        <w:rPr>
          <w:rFonts w:ascii="Times New Roman" w:hAnsi="Times New Roman"/>
          <w:b w:val="false"/>
          <w:i w:val="false"/>
          <w:color w:val="000000"/>
          <w:sz w:val="28"/>
        </w:rPr>
        <w:t>знать структуру современных общевоинских уставов и понимать их значение для повседневной жизнедеятельности войск;</w:t>
      </w:r>
    </w:p>
    <w:p>
      <w:pPr>
        <w:spacing w:before="0" w:after="0" w:line="264"/>
        <w:ind w:firstLine="600"/>
        <w:jc w:val="both"/>
      </w:pPr>
      <w:r>
        <w:rPr>
          <w:rFonts w:ascii="Times New Roman" w:hAnsi="Times New Roman"/>
          <w:b w:val="false"/>
          <w:i w:val="false"/>
          <w:color w:val="000000"/>
          <w:sz w:val="28"/>
        </w:rPr>
        <w:t>понимать принцип единоначалия, принятый в Вооруженных Силах Российской Федерации;</w:t>
      </w:r>
    </w:p>
    <w:p>
      <w:pPr>
        <w:spacing w:before="0" w:after="0" w:line="264"/>
        <w:ind w:firstLine="600"/>
        <w:jc w:val="both"/>
      </w:pPr>
      <w:r>
        <w:rPr>
          <w:rFonts w:ascii="Times New Roman" w:hAnsi="Times New Roman"/>
          <w:b w:val="false"/>
          <w:i w:val="false"/>
          <w:color w:val="000000"/>
          <w:sz w:val="28"/>
        </w:rPr>
        <w:t>иметь представление о порядке подчиненности и взаимоотношениях военнослужащих;</w:t>
      </w:r>
    </w:p>
    <w:p>
      <w:pPr>
        <w:spacing w:before="0" w:after="0" w:line="264"/>
        <w:ind w:firstLine="600"/>
        <w:jc w:val="both"/>
      </w:pPr>
      <w:r>
        <w:rPr>
          <w:rFonts w:ascii="Times New Roman" w:hAnsi="Times New Roman"/>
          <w:b w:val="false"/>
          <w:i w:val="false"/>
          <w:color w:val="000000"/>
          <w:sz w:val="28"/>
        </w:rPr>
        <w:t>понимать порядок отдачи приказа (приказания) и их выполнения;</w:t>
      </w:r>
    </w:p>
    <w:p>
      <w:pPr>
        <w:spacing w:before="0" w:after="0" w:line="264"/>
        <w:ind w:firstLine="600"/>
        <w:jc w:val="both"/>
      </w:pPr>
      <w:r>
        <w:rPr>
          <w:rFonts w:ascii="Times New Roman" w:hAnsi="Times New Roman"/>
          <w:b w:val="false"/>
          <w:i w:val="false"/>
          <w:color w:val="000000"/>
          <w:sz w:val="28"/>
        </w:rPr>
        <w:t>различать воинские звания и образцы военной формы одежды;</w:t>
      </w:r>
    </w:p>
    <w:p>
      <w:pPr>
        <w:spacing w:before="0" w:after="0" w:line="264"/>
        <w:ind w:firstLine="600"/>
        <w:jc w:val="both"/>
      </w:pPr>
      <w:r>
        <w:rPr>
          <w:rFonts w:ascii="Times New Roman" w:hAnsi="Times New Roman"/>
          <w:b w:val="false"/>
          <w:i w:val="false"/>
          <w:color w:val="000000"/>
          <w:sz w:val="28"/>
        </w:rPr>
        <w:t>иметь представление о воинской дисциплине, ее сущности и значении;</w:t>
      </w:r>
    </w:p>
    <w:p>
      <w:pPr>
        <w:spacing w:before="0" w:after="0" w:line="264"/>
        <w:ind w:firstLine="600"/>
        <w:jc w:val="both"/>
      </w:pPr>
      <w:r>
        <w:rPr>
          <w:rFonts w:ascii="Times New Roman" w:hAnsi="Times New Roman"/>
          <w:b w:val="false"/>
          <w:i w:val="false"/>
          <w:color w:val="000000"/>
          <w:sz w:val="28"/>
        </w:rPr>
        <w:t>понимать принципы достижения воинской дисциплины;</w:t>
      </w:r>
    </w:p>
    <w:p>
      <w:pPr>
        <w:spacing w:before="0" w:after="0" w:line="264"/>
        <w:ind w:firstLine="600"/>
        <w:jc w:val="both"/>
      </w:pPr>
      <w:r>
        <w:rPr>
          <w:rFonts w:ascii="Times New Roman" w:hAnsi="Times New Roman"/>
          <w:b w:val="false"/>
          <w:i w:val="false"/>
          <w:color w:val="000000"/>
          <w:sz w:val="28"/>
        </w:rPr>
        <w:t>уметь оценивать риски нарушения воинской дисциплины;</w:t>
      </w:r>
    </w:p>
    <w:p>
      <w:pPr>
        <w:spacing w:before="0" w:after="0" w:line="264"/>
        <w:ind w:firstLine="600"/>
        <w:jc w:val="both"/>
      </w:pPr>
      <w:r>
        <w:rPr>
          <w:rFonts w:ascii="Times New Roman" w:hAnsi="Times New Roman"/>
          <w:b w:val="false"/>
          <w:i w:val="false"/>
          <w:color w:val="000000"/>
          <w:sz w:val="28"/>
        </w:rPr>
        <w:t>знать основные положения Строевого устава;</w:t>
      </w:r>
    </w:p>
    <w:p>
      <w:pPr>
        <w:spacing w:before="0" w:after="0" w:line="264"/>
        <w:ind w:firstLine="600"/>
        <w:jc w:val="both"/>
      </w:pPr>
      <w:r>
        <w:rPr>
          <w:rFonts w:ascii="Times New Roman" w:hAnsi="Times New Roman"/>
          <w:b w:val="false"/>
          <w:i w:val="false"/>
          <w:color w:val="000000"/>
          <w:sz w:val="28"/>
        </w:rPr>
        <w:t>знать обязанности военнослужащего перед построением и в строю;</w:t>
      </w:r>
    </w:p>
    <w:p>
      <w:pPr>
        <w:spacing w:before="0" w:after="0" w:line="264"/>
        <w:ind w:firstLine="600"/>
        <w:jc w:val="both"/>
      </w:pPr>
      <w:r>
        <w:rPr>
          <w:rFonts w:ascii="Times New Roman" w:hAnsi="Times New Roman"/>
          <w:b w:val="false"/>
          <w:i w:val="false"/>
          <w:color w:val="000000"/>
          <w:sz w:val="28"/>
        </w:rPr>
        <w:t>знать строевые приемы на месте без оружия;</w:t>
      </w:r>
    </w:p>
    <w:p>
      <w:pPr>
        <w:spacing w:before="0" w:after="0" w:line="264"/>
        <w:ind w:firstLine="600"/>
        <w:jc w:val="both"/>
      </w:pPr>
      <w:r>
        <w:rPr>
          <w:rFonts w:ascii="Times New Roman" w:hAnsi="Times New Roman"/>
          <w:b w:val="false"/>
          <w:i w:val="false"/>
          <w:color w:val="000000"/>
          <w:sz w:val="28"/>
        </w:rPr>
        <w:t>выполнять строевые приемы на месте без оружия;</w:t>
      </w:r>
    </w:p>
    <w:p>
      <w:pPr>
        <w:spacing w:before="0" w:after="0" w:line="264"/>
        <w:ind w:firstLine="600"/>
        <w:jc w:val="both"/>
      </w:pPr>
      <w:r>
        <w:rPr>
          <w:rFonts w:ascii="Times New Roman" w:hAnsi="Times New Roman"/>
          <w:b w:val="false"/>
          <w:i w:val="false"/>
          <w:color w:val="000000"/>
          <w:sz w:val="28"/>
        </w:rPr>
        <w:t>раскрывать понятие «первая помощь» и ее содержание;</w:t>
      </w:r>
    </w:p>
    <w:p>
      <w:pPr>
        <w:spacing w:before="0" w:after="0" w:line="264"/>
        <w:ind w:firstLine="600"/>
        <w:jc w:val="both"/>
      </w:pPr>
      <w:r>
        <w:rPr>
          <w:rFonts w:ascii="Times New Roman" w:hAnsi="Times New Roman"/>
          <w:b w:val="false"/>
          <w:i w:val="false"/>
          <w:color w:val="000000"/>
          <w:sz w:val="28"/>
        </w:rPr>
        <w:t>знать состояния, требующие оказания первой помощи;</w:t>
      </w:r>
    </w:p>
    <w:p>
      <w:pPr>
        <w:spacing w:before="0" w:after="0" w:line="264"/>
        <w:ind w:firstLine="600"/>
        <w:jc w:val="both"/>
      </w:pPr>
      <w:r>
        <w:rPr>
          <w:rFonts w:ascii="Times New Roman" w:hAnsi="Times New Roman"/>
          <w:b w:val="false"/>
          <w:i w:val="false"/>
          <w:color w:val="000000"/>
          <w:sz w:val="28"/>
        </w:rPr>
        <w:t>знать универсальный алгоритм оказания первой помощи;</w:t>
      </w:r>
    </w:p>
    <w:p>
      <w:pPr>
        <w:spacing w:before="0" w:after="0" w:line="264"/>
        <w:ind w:firstLine="600"/>
        <w:jc w:val="both"/>
      </w:pPr>
      <w:r>
        <w:rPr>
          <w:rFonts w:ascii="Times New Roman" w:hAnsi="Times New Roman"/>
          <w:b w:val="false"/>
          <w:i w:val="false"/>
          <w:color w:val="000000"/>
          <w:sz w:val="28"/>
        </w:rPr>
        <w:t>уметь оказывать первую помощь при отсутствии сознания, остановке дыхания и кровообращения;</w:t>
      </w:r>
    </w:p>
    <w:p>
      <w:pPr>
        <w:spacing w:before="0" w:after="0" w:line="264"/>
        <w:ind w:firstLine="600"/>
        <w:jc w:val="both"/>
      </w:pPr>
      <w:r>
        <w:rPr>
          <w:rFonts w:ascii="Times New Roman" w:hAnsi="Times New Roman"/>
          <w:b w:val="false"/>
          <w:i w:val="false"/>
          <w:color w:val="000000"/>
          <w:sz w:val="28"/>
        </w:rPr>
        <w:t>уметь оказывать первую помощь при наружных кровотечениях;</w:t>
      </w:r>
    </w:p>
    <w:p>
      <w:pPr>
        <w:spacing w:before="0" w:after="0" w:line="264"/>
        <w:ind w:firstLine="600"/>
        <w:jc w:val="both"/>
      </w:pPr>
      <w:r>
        <w:rPr>
          <w:rFonts w:ascii="Times New Roman" w:hAnsi="Times New Roman"/>
          <w:b w:val="false"/>
          <w:i w:val="false"/>
          <w:color w:val="000000"/>
          <w:sz w:val="28"/>
        </w:rPr>
        <w:t>уметь оказывать первую помощь при попадании инородного тела в верхние дыхательные пути;</w:t>
      </w:r>
    </w:p>
    <w:p>
      <w:pPr>
        <w:spacing w:before="0" w:after="0" w:line="264"/>
        <w:ind w:firstLine="600"/>
        <w:jc w:val="both"/>
      </w:pPr>
      <w:r>
        <w:rPr>
          <w:rFonts w:ascii="Times New Roman" w:hAnsi="Times New Roman"/>
          <w:b w:val="false"/>
          <w:i w:val="false"/>
          <w:color w:val="000000"/>
          <w:sz w:val="28"/>
        </w:rPr>
        <w:t>уметь оказывать первую помощь при травмах различных областей тела;</w:t>
      </w:r>
    </w:p>
    <w:p>
      <w:pPr>
        <w:spacing w:before="0" w:after="0" w:line="264"/>
        <w:ind w:firstLine="600"/>
        <w:jc w:val="both"/>
      </w:pPr>
      <w:r>
        <w:rPr>
          <w:rFonts w:ascii="Times New Roman" w:hAnsi="Times New Roman"/>
          <w:b w:val="false"/>
          <w:i w:val="false"/>
          <w:color w:val="000000"/>
          <w:sz w:val="28"/>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pPr>
        <w:spacing w:before="0" w:after="0" w:line="264"/>
        <w:ind w:firstLine="600"/>
        <w:jc w:val="both"/>
      </w:pPr>
      <w:r>
        <w:rPr>
          <w:rFonts w:ascii="Times New Roman" w:hAnsi="Times New Roman"/>
          <w:b w:val="false"/>
          <w:i w:val="false"/>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pPr>
        <w:spacing w:before="0" w:after="0" w:line="264"/>
        <w:ind w:firstLine="600"/>
        <w:jc w:val="both"/>
      </w:pPr>
      <w:r>
        <w:rPr>
          <w:rFonts w:ascii="Times New Roman" w:hAnsi="Times New Roman"/>
          <w:b w:val="false"/>
          <w:i w:val="false"/>
          <w:color w:val="000000"/>
          <w:sz w:val="28"/>
        </w:rPr>
        <w:t>уметь оказывать первую помощь при укусах змей и ядовитых насекомых;</w:t>
      </w:r>
    </w:p>
    <w:p>
      <w:pPr>
        <w:spacing w:before="0" w:after="0" w:line="264"/>
        <w:ind w:firstLine="600"/>
        <w:jc w:val="both"/>
      </w:pPr>
      <w:r>
        <w:rPr>
          <w:rFonts w:ascii="Times New Roman" w:hAnsi="Times New Roman"/>
          <w:b w:val="false"/>
          <w:i w:val="false"/>
          <w:color w:val="000000"/>
          <w:sz w:val="28"/>
        </w:rPr>
        <w:t>уметь оказывать первую помощь при утоплении;</w:t>
      </w:r>
    </w:p>
    <w:p>
      <w:pPr>
        <w:spacing w:before="0" w:after="0" w:line="264"/>
        <w:ind w:firstLine="600"/>
        <w:jc w:val="both"/>
      </w:pPr>
      <w:r>
        <w:rPr>
          <w:rFonts w:ascii="Times New Roman" w:hAnsi="Times New Roman"/>
          <w:b w:val="false"/>
          <w:i w:val="false"/>
          <w:color w:val="000000"/>
          <w:sz w:val="28"/>
        </w:rPr>
        <w:t>уметь оказывать первую помощь при острых психогенных реакциях на стресс (острые реакции боевого стресса);</w:t>
      </w:r>
    </w:p>
    <w:p>
      <w:pPr>
        <w:spacing w:before="0" w:after="0" w:line="264"/>
        <w:ind w:firstLine="600"/>
        <w:jc w:val="both"/>
      </w:pPr>
      <w:r>
        <w:rPr>
          <w:rFonts w:ascii="Times New Roman" w:hAnsi="Times New Roman"/>
          <w:b w:val="false"/>
          <w:i w:val="false"/>
          <w:color w:val="000000"/>
          <w:sz w:val="28"/>
        </w:rPr>
        <w:t>знать назначение и состав аптечки первой помощи;</w:t>
      </w:r>
    </w:p>
    <w:p>
      <w:pPr>
        <w:spacing w:before="0" w:after="0" w:line="264"/>
        <w:ind w:firstLine="600"/>
        <w:jc w:val="both"/>
      </w:pPr>
      <w:r>
        <w:rPr>
          <w:rFonts w:ascii="Times New Roman" w:hAnsi="Times New Roman"/>
          <w:b w:val="false"/>
          <w:i w:val="false"/>
          <w:color w:val="000000"/>
          <w:sz w:val="28"/>
        </w:rPr>
        <w:t>характеризовать приемы психологической поддержки пострадавшего;</w:t>
      </w:r>
    </w:p>
    <w:p>
      <w:pPr>
        <w:spacing w:before="0" w:after="0" w:line="264"/>
        <w:ind w:firstLine="600"/>
        <w:jc w:val="both"/>
      </w:pPr>
      <w:r>
        <w:rPr>
          <w:rFonts w:ascii="Times New Roman" w:hAnsi="Times New Roman"/>
          <w:b w:val="false"/>
          <w:i w:val="false"/>
          <w:color w:val="000000"/>
          <w:sz w:val="28"/>
        </w:rPr>
        <w:t>характеризовать автономные условия пребывания в природной среде, раскрывать их опасности и порядок подготовки к ним;</w:t>
      </w:r>
    </w:p>
    <w:p>
      <w:pPr>
        <w:spacing w:before="0" w:after="0" w:line="264"/>
        <w:ind w:firstLine="600"/>
        <w:jc w:val="both"/>
      </w:pPr>
      <w:r>
        <w:rPr>
          <w:rFonts w:ascii="Times New Roman" w:hAnsi="Times New Roman"/>
          <w:b w:val="false"/>
          <w:i w:val="false"/>
          <w:color w:val="000000"/>
          <w:sz w:val="28"/>
        </w:rPr>
        <w:t>иметь представление об источниках опасности в автономных условиях;</w:t>
      </w:r>
    </w:p>
    <w:p>
      <w:pPr>
        <w:spacing w:before="0" w:after="0" w:line="264"/>
        <w:ind w:firstLine="600"/>
        <w:jc w:val="both"/>
      </w:pPr>
      <w:r>
        <w:rPr>
          <w:rFonts w:ascii="Times New Roman" w:hAnsi="Times New Roman"/>
          <w:b w:val="false"/>
          <w:i w:val="false"/>
          <w:color w:val="000000"/>
          <w:sz w:val="28"/>
        </w:rPr>
        <w:t>знать способы сооружения временных укрытий, обеспечения водой и питанием;</w:t>
      </w:r>
    </w:p>
    <w:p>
      <w:pPr>
        <w:spacing w:before="0" w:after="0" w:line="264"/>
        <w:ind w:firstLine="600"/>
        <w:jc w:val="both"/>
      </w:pPr>
      <w:r>
        <w:rPr>
          <w:rFonts w:ascii="Times New Roman" w:hAnsi="Times New Roman"/>
          <w:b w:val="false"/>
          <w:i w:val="false"/>
          <w:color w:val="000000"/>
          <w:sz w:val="28"/>
        </w:rPr>
        <w:t xml:space="preserve">способы защиты от перегрева и переохлаждения в разных природных условиях </w:t>
      </w:r>
      <w:r>
        <w:rPr>
          <w:rFonts w:ascii="Times New Roman" w:hAnsi="Times New Roman"/>
          <w:b w:val="false"/>
          <w:i w:val="false"/>
          <w:color w:val="000000"/>
          <w:sz w:val="28"/>
        </w:rPr>
        <w:t>знать порядок действий в случаях, когда человек потерялся в природной среде;</w:t>
      </w:r>
    </w:p>
    <w:p>
      <w:pPr>
        <w:spacing w:before="0" w:after="0" w:line="264"/>
        <w:ind w:firstLine="600"/>
        <w:jc w:val="both"/>
      </w:pPr>
      <w:r>
        <w:rPr>
          <w:rFonts w:ascii="Times New Roman" w:hAnsi="Times New Roman"/>
          <w:b w:val="false"/>
          <w:i w:val="false"/>
          <w:color w:val="000000"/>
          <w:sz w:val="28"/>
        </w:rPr>
        <w:t>уметь ориентироваться на местности без карты;</w:t>
      </w:r>
    </w:p>
    <w:p>
      <w:pPr>
        <w:spacing w:before="0" w:after="0" w:line="264"/>
        <w:ind w:firstLine="600"/>
        <w:jc w:val="both"/>
      </w:pPr>
      <w:r>
        <w:rPr>
          <w:rFonts w:ascii="Times New Roman" w:hAnsi="Times New Roman"/>
          <w:b w:val="false"/>
          <w:i w:val="false"/>
          <w:color w:val="000000"/>
          <w:sz w:val="28"/>
        </w:rPr>
        <w:t>иметь представление об ориентировании на местности с использованием карты, традиционных и современных средств навигации;</w:t>
      </w:r>
    </w:p>
    <w:p>
      <w:pPr>
        <w:spacing w:before="0" w:after="0" w:line="264"/>
        <w:ind w:firstLine="600"/>
        <w:jc w:val="both"/>
      </w:pPr>
      <w:r>
        <w:rPr>
          <w:rFonts w:ascii="Times New Roman" w:hAnsi="Times New Roman"/>
          <w:b w:val="false"/>
          <w:i w:val="false"/>
          <w:color w:val="000000"/>
          <w:sz w:val="28"/>
        </w:rPr>
        <w:t>иметь представление о способах подачи сигналов бедствия.</w:t>
      </w:r>
    </w:p>
    <w:p>
      <w:pPr>
        <w:spacing w:before="0" w:after="0" w:line="264"/>
        <w:ind w:firstLine="600"/>
        <w:jc w:val="both"/>
      </w:pPr>
      <w:r>
        <w:rPr>
          <w:rFonts w:ascii="Times New Roman" w:hAnsi="Times New Roman"/>
          <w:b/>
          <w:i w:val="false"/>
          <w:color w:val="000000"/>
          <w:sz w:val="28"/>
        </w:rPr>
        <w:t>Предметные результаты по учебному курсу «Безопасность жизнедеятельности»:</w:t>
      </w:r>
    </w:p>
    <w:p>
      <w:pPr>
        <w:spacing w:before="0" w:after="0" w:line="264"/>
        <w:ind w:firstLine="600"/>
        <w:jc w:val="both"/>
      </w:pPr>
      <w:r>
        <w:rPr>
          <w:rFonts w:ascii="Times New Roman" w:hAnsi="Times New Roman"/>
          <w:b w:val="false"/>
          <w:i w:val="false"/>
          <w:color w:val="000000"/>
          <w:sz w:val="28"/>
        </w:rPr>
        <w:t>характеризовать значение безопасности жизнедеятельности для человека;</w:t>
      </w:r>
    </w:p>
    <w:p>
      <w:pPr>
        <w:spacing w:before="0" w:after="0" w:line="264"/>
        <w:ind w:firstLine="600"/>
        <w:jc w:val="both"/>
      </w:pPr>
      <w:r>
        <w:rPr>
          <w:rFonts w:ascii="Times New Roman" w:hAnsi="Times New Roman"/>
          <w:b w:val="false"/>
          <w:i w:val="false"/>
          <w:color w:val="000000"/>
          <w:sz w:val="28"/>
        </w:rPr>
        <w:t>раскрывать смысл понятий «опасность», «безопасность», «риск», «культура безопасности жизнедеятельности»;</w:t>
      </w:r>
    </w:p>
    <w:p>
      <w:pPr>
        <w:spacing w:before="0" w:after="0" w:line="264"/>
        <w:ind w:firstLine="600"/>
        <w:jc w:val="both"/>
      </w:pPr>
      <w:r>
        <w:rPr>
          <w:rFonts w:ascii="Times New Roman" w:hAnsi="Times New Roman"/>
          <w:b w:val="false"/>
          <w:i w:val="false"/>
          <w:color w:val="000000"/>
          <w:sz w:val="28"/>
        </w:rPr>
        <w:t>классифицировать и характеризовать источники опасности;</w:t>
      </w:r>
    </w:p>
    <w:p>
      <w:pPr>
        <w:spacing w:before="0" w:after="0" w:line="264"/>
        <w:ind w:firstLine="600"/>
        <w:jc w:val="both"/>
      </w:pPr>
      <w:r>
        <w:rPr>
          <w:rFonts w:ascii="Times New Roman" w:hAnsi="Times New Roman"/>
          <w:b w:val="false"/>
          <w:i w:val="false"/>
          <w:color w:val="000000"/>
          <w:sz w:val="28"/>
        </w:rPr>
        <w:t>иметь представление о чрезвычайных ситуациях природного, техногенного, биолого-социального характера;</w:t>
      </w:r>
    </w:p>
    <w:p>
      <w:pPr>
        <w:spacing w:before="0" w:after="0" w:line="264"/>
        <w:ind w:firstLine="600"/>
        <w:jc w:val="both"/>
      </w:pPr>
      <w:r>
        <w:rPr>
          <w:rFonts w:ascii="Times New Roman" w:hAnsi="Times New Roman"/>
          <w:b w:val="false"/>
          <w:i w:val="false"/>
          <w:color w:val="000000"/>
          <w:sz w:val="28"/>
        </w:rPr>
        <w:t>иметь представление об угрозах военного времени, о гражданской обороне и действиям по сигналу «Внимание всем!»;</w:t>
      </w:r>
    </w:p>
    <w:p>
      <w:pPr>
        <w:spacing w:before="0" w:after="0" w:line="264"/>
        <w:ind w:firstLine="600"/>
        <w:jc w:val="both"/>
      </w:pPr>
      <w:r>
        <w:rPr>
          <w:rFonts w:ascii="Times New Roman" w:hAnsi="Times New Roman"/>
          <w:b w:val="false"/>
          <w:i w:val="false"/>
          <w:color w:val="000000"/>
          <w:sz w:val="28"/>
        </w:rPr>
        <w:t>раскрывать и обосновывать общие принципы безопасного поведения;</w:t>
      </w:r>
    </w:p>
    <w:p>
      <w:pPr>
        <w:spacing w:before="0" w:after="0" w:line="264"/>
        <w:ind w:firstLine="600"/>
        <w:jc w:val="both"/>
      </w:pPr>
      <w:r>
        <w:rPr>
          <w:rFonts w:ascii="Times New Roman" w:hAnsi="Times New Roman"/>
          <w:b w:val="false"/>
          <w:i w:val="false"/>
          <w:color w:val="000000"/>
          <w:sz w:val="28"/>
        </w:rPr>
        <w:t>моделировать реальные ситуации и решать ситуационные задачи;</w:t>
      </w:r>
    </w:p>
    <w:p>
      <w:pPr>
        <w:spacing w:before="0" w:after="0" w:line="264"/>
        <w:ind w:firstLine="600"/>
        <w:jc w:val="both"/>
      </w:pPr>
      <w:r>
        <w:rPr>
          <w:rFonts w:ascii="Times New Roman" w:hAnsi="Times New Roman"/>
          <w:b w:val="false"/>
          <w:i w:val="false"/>
          <w:color w:val="000000"/>
          <w:sz w:val="28"/>
        </w:rPr>
        <w:t>объяснять сходство и различия опасной и чрезвычайной ситуаций;</w:t>
      </w:r>
    </w:p>
    <w:p>
      <w:pPr>
        <w:spacing w:before="0" w:after="0" w:line="264"/>
        <w:ind w:firstLine="600"/>
        <w:jc w:val="both"/>
      </w:pPr>
      <w:r>
        <w:rPr>
          <w:rFonts w:ascii="Times New Roman" w:hAnsi="Times New Roman"/>
          <w:b w:val="false"/>
          <w:i w:val="false"/>
          <w:color w:val="000000"/>
          <w:sz w:val="28"/>
        </w:rPr>
        <w:t>объяснять механизм перерастания повседневной ситуации в чрезвычайную ситуацию;</w:t>
      </w:r>
    </w:p>
    <w:p>
      <w:pPr>
        <w:spacing w:before="0" w:after="0" w:line="264"/>
        <w:ind w:firstLine="600"/>
        <w:jc w:val="both"/>
      </w:pPr>
      <w:r>
        <w:rPr>
          <w:rFonts w:ascii="Times New Roman" w:hAnsi="Times New Roman"/>
          <w:b w:val="false"/>
          <w:i w:val="false"/>
          <w:color w:val="000000"/>
          <w:sz w:val="28"/>
        </w:rPr>
        <w:t>приводить примеры различных угроз безопасности и характеризовать их;</w:t>
      </w:r>
    </w:p>
    <w:p>
      <w:pPr>
        <w:spacing w:before="0" w:after="0" w:line="264"/>
        <w:ind w:firstLine="600"/>
        <w:jc w:val="both"/>
      </w:pPr>
      <w:r>
        <w:rPr>
          <w:rFonts w:ascii="Times New Roman" w:hAnsi="Times New Roman"/>
          <w:b w:val="false"/>
          <w:i w:val="false"/>
          <w:color w:val="000000"/>
          <w:sz w:val="28"/>
        </w:rPr>
        <w:t>раскрывать и обосновывать правила поведения в опасных и чрезвычайных ситуациях;</w:t>
      </w:r>
    </w:p>
    <w:p>
      <w:pPr>
        <w:spacing w:before="0" w:after="0" w:line="264"/>
        <w:ind w:firstLine="600"/>
        <w:jc w:val="both"/>
      </w:pPr>
      <w:r>
        <w:rPr>
          <w:rFonts w:ascii="Times New Roman" w:hAnsi="Times New Roman"/>
          <w:b w:val="false"/>
          <w:i w:val="false"/>
          <w:color w:val="000000"/>
          <w:sz w:val="28"/>
        </w:rPr>
        <w:t>объяснять особенности жизнеобеспечения жилища;</w:t>
      </w:r>
    </w:p>
    <w:p>
      <w:pPr>
        <w:spacing w:before="0" w:after="0" w:line="264"/>
        <w:ind w:firstLine="600"/>
        <w:jc w:val="both"/>
      </w:pPr>
      <w:r>
        <w:rPr>
          <w:rFonts w:ascii="Times New Roman" w:hAnsi="Times New Roman"/>
          <w:b w:val="false"/>
          <w:i w:val="false"/>
          <w:color w:val="000000"/>
          <w:sz w:val="28"/>
        </w:rPr>
        <w:t>классифицировать основные источники опасности в быту;</w:t>
      </w:r>
    </w:p>
    <w:p>
      <w:pPr>
        <w:spacing w:before="0" w:after="0" w:line="264"/>
        <w:ind w:firstLine="600"/>
        <w:jc w:val="both"/>
      </w:pPr>
      <w:r>
        <w:rPr>
          <w:rFonts w:ascii="Times New Roman" w:hAnsi="Times New Roman"/>
          <w:b w:val="false"/>
          <w:i w:val="false"/>
          <w:color w:val="000000"/>
          <w:sz w:val="28"/>
        </w:rPr>
        <w:t>характеризовать бытовые отравления и причины их возникновения;</w:t>
      </w:r>
    </w:p>
    <w:p>
      <w:pPr>
        <w:spacing w:before="0" w:after="0" w:line="264"/>
        <w:ind w:firstLine="600"/>
        <w:jc w:val="both"/>
      </w:pPr>
      <w:r>
        <w:rPr>
          <w:rFonts w:ascii="Times New Roman" w:hAnsi="Times New Roman"/>
          <w:b w:val="false"/>
          <w:i w:val="false"/>
          <w:color w:val="000000"/>
          <w:sz w:val="28"/>
        </w:rPr>
        <w:t>характеризовать правила безопасного использования средств бытовой химии;</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сборе ртути в домашних условиях в случае, если разбился ртутный термометр;</w:t>
      </w:r>
    </w:p>
    <w:p>
      <w:pPr>
        <w:spacing w:before="0" w:after="0" w:line="264"/>
        <w:ind w:firstLine="600"/>
        <w:jc w:val="both"/>
      </w:pPr>
      <w:r>
        <w:rPr>
          <w:rFonts w:ascii="Times New Roman" w:hAnsi="Times New Roman"/>
          <w:b w:val="false"/>
          <w:i w:val="false"/>
          <w:color w:val="000000"/>
          <w:sz w:val="28"/>
        </w:rPr>
        <w:t>раскрывать признаки отравления, иметь навыки профилактики пищевых отравлений;</w:t>
      </w:r>
    </w:p>
    <w:p>
      <w:pPr>
        <w:spacing w:before="0" w:after="0" w:line="264"/>
        <w:ind w:firstLine="600"/>
        <w:jc w:val="both"/>
      </w:pPr>
      <w:r>
        <w:rPr>
          <w:rFonts w:ascii="Times New Roman" w:hAnsi="Times New Roman"/>
          <w:b w:val="false"/>
          <w:i w:val="false"/>
          <w:color w:val="000000"/>
          <w:sz w:val="28"/>
        </w:rPr>
        <w:t>характеризовать бытовые травмы и объяснять правила их предупреждения;</w:t>
      </w:r>
    </w:p>
    <w:p>
      <w:pPr>
        <w:spacing w:before="0" w:after="0" w:line="264"/>
        <w:ind w:firstLine="600"/>
        <w:jc w:val="both"/>
      </w:pPr>
      <w:r>
        <w:rPr>
          <w:rFonts w:ascii="Times New Roman" w:hAnsi="Times New Roman"/>
          <w:b w:val="false"/>
          <w:i w:val="false"/>
          <w:color w:val="000000"/>
          <w:sz w:val="28"/>
        </w:rPr>
        <w:t>знать правила безопасного обращения с инструментами;</w:t>
      </w:r>
    </w:p>
    <w:p>
      <w:pPr>
        <w:spacing w:before="0" w:after="0" w:line="264"/>
        <w:ind w:firstLine="600"/>
        <w:jc w:val="both"/>
      </w:pPr>
      <w:r>
        <w:rPr>
          <w:rFonts w:ascii="Times New Roman" w:hAnsi="Times New Roman"/>
          <w:b w:val="false"/>
          <w:i w:val="false"/>
          <w:color w:val="000000"/>
          <w:sz w:val="28"/>
        </w:rPr>
        <w:t>знать меры предосторожности от укусов различных животных;</w:t>
      </w:r>
    </w:p>
    <w:p>
      <w:pPr>
        <w:spacing w:before="0" w:after="0" w:line="264"/>
        <w:ind w:firstLine="600"/>
        <w:jc w:val="both"/>
      </w:pPr>
      <w:r>
        <w:rPr>
          <w:rFonts w:ascii="Times New Roman" w:hAnsi="Times New Roman"/>
          <w:b w:val="false"/>
          <w:i w:val="false"/>
          <w:color w:val="000000"/>
          <w:sz w:val="28"/>
        </w:rPr>
        <w:t>владеть правилами комплектования и хранения домашней аптечки;</w:t>
      </w:r>
    </w:p>
    <w:p>
      <w:pPr>
        <w:spacing w:before="0" w:after="0" w:line="264"/>
        <w:ind w:firstLine="600"/>
        <w:jc w:val="both"/>
      </w:pPr>
      <w:r>
        <w:rPr>
          <w:rFonts w:ascii="Times New Roman" w:hAnsi="Times New Roman"/>
          <w:b w:val="false"/>
          <w:i w:val="false"/>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pPr>
        <w:spacing w:before="0" w:after="0" w:line="264"/>
        <w:ind w:firstLine="600"/>
        <w:jc w:val="both"/>
      </w:pPr>
      <w:r>
        <w:rPr>
          <w:rFonts w:ascii="Times New Roman" w:hAnsi="Times New Roman"/>
          <w:b w:val="false"/>
          <w:i w:val="false"/>
          <w:color w:val="000000"/>
          <w:sz w:val="28"/>
        </w:rPr>
        <w:t>владеть правилами безопасного поведения и иметь навыки безопасных действий при опасных ситуациях в подъезде и лифте;</w:t>
      </w:r>
    </w:p>
    <w:p>
      <w:pPr>
        <w:spacing w:before="0" w:after="0" w:line="264"/>
        <w:ind w:firstLine="600"/>
        <w:jc w:val="both"/>
      </w:pPr>
      <w:r>
        <w:rPr>
          <w:rFonts w:ascii="Times New Roman" w:hAnsi="Times New Roman"/>
          <w:b w:val="false"/>
          <w:i w:val="false"/>
          <w:color w:val="000000"/>
          <w:sz w:val="28"/>
        </w:rPr>
        <w:t>характеризовать пожар, его факторы и стадии развития;</w:t>
      </w:r>
    </w:p>
    <w:p>
      <w:pPr>
        <w:spacing w:before="0" w:after="0" w:line="264"/>
        <w:ind w:firstLine="600"/>
        <w:jc w:val="both"/>
      </w:pPr>
      <w:r>
        <w:rPr>
          <w:rFonts w:ascii="Times New Roman" w:hAnsi="Times New Roman"/>
          <w:b w:val="false"/>
          <w:i w:val="false"/>
          <w:color w:val="000000"/>
          <w:sz w:val="28"/>
        </w:rPr>
        <w:t>объяснять условия и причины возникновения пожаров, характеризовать их возможные последствия;</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пожаре дома, на балконе, в подъезде, в лифте;</w:t>
      </w:r>
    </w:p>
    <w:p>
      <w:pPr>
        <w:spacing w:before="0" w:after="0" w:line="264"/>
        <w:ind w:firstLine="600"/>
        <w:jc w:val="both"/>
      </w:pPr>
      <w:r>
        <w:rPr>
          <w:rFonts w:ascii="Times New Roman" w:hAnsi="Times New Roman"/>
          <w:b w:val="false"/>
          <w:i w:val="false"/>
          <w:color w:val="000000"/>
          <w:sz w:val="28"/>
        </w:rPr>
        <w:t>иметь навыки правильного использования первичных средств пожаротушения;</w:t>
      </w:r>
    </w:p>
    <w:p>
      <w:pPr>
        <w:spacing w:before="0" w:after="0" w:line="264"/>
        <w:ind w:firstLine="600"/>
        <w:jc w:val="both"/>
      </w:pPr>
      <w:r>
        <w:rPr>
          <w:rFonts w:ascii="Times New Roman" w:hAnsi="Times New Roman"/>
          <w:b w:val="false"/>
          <w:i w:val="false"/>
          <w:color w:val="000000"/>
          <w:sz w:val="28"/>
        </w:rPr>
        <w:t>знать права, обязанности и иметь представление об ответственности граждан в области пожарной безопасности;</w:t>
      </w:r>
    </w:p>
    <w:p>
      <w:pPr>
        <w:spacing w:before="0" w:after="0" w:line="264"/>
        <w:ind w:firstLine="600"/>
        <w:jc w:val="both"/>
      </w:pPr>
      <w:r>
        <w:rPr>
          <w:rFonts w:ascii="Times New Roman" w:hAnsi="Times New Roman"/>
          <w:b w:val="false"/>
          <w:i w:val="false"/>
          <w:color w:val="000000"/>
          <w:sz w:val="28"/>
        </w:rPr>
        <w:t>знать порядок и иметь навыки вызова экстренных служб; знать порядок взаимодействия с экстренным службами;</w:t>
      </w:r>
    </w:p>
    <w:p>
      <w:pPr>
        <w:spacing w:before="0" w:after="0" w:line="264"/>
        <w:ind w:firstLine="600"/>
        <w:jc w:val="both"/>
      </w:pPr>
      <w:r>
        <w:rPr>
          <w:rFonts w:ascii="Times New Roman" w:hAnsi="Times New Roman"/>
          <w:b w:val="false"/>
          <w:i w:val="false"/>
          <w:color w:val="000000"/>
          <w:sz w:val="28"/>
        </w:rPr>
        <w:t>иметь представление об ответственности за ложные сообщения;</w:t>
      </w:r>
    </w:p>
    <w:p>
      <w:pPr>
        <w:spacing w:before="0" w:after="0" w:line="264"/>
        <w:ind w:firstLine="600"/>
        <w:jc w:val="both"/>
      </w:pPr>
      <w:r>
        <w:rPr>
          <w:rFonts w:ascii="Times New Roman" w:hAnsi="Times New Roman"/>
          <w:b w:val="false"/>
          <w:i w:val="false"/>
          <w:color w:val="000000"/>
          <w:sz w:val="28"/>
        </w:rPr>
        <w:t>характеризовать меры по предотвращению проникновения злоумышленников в дом;</w:t>
      </w:r>
    </w:p>
    <w:p>
      <w:pPr>
        <w:spacing w:before="0" w:after="0" w:line="264"/>
        <w:ind w:firstLine="600"/>
        <w:jc w:val="both"/>
      </w:pPr>
      <w:r>
        <w:rPr>
          <w:rFonts w:ascii="Times New Roman" w:hAnsi="Times New Roman"/>
          <w:b w:val="false"/>
          <w:i w:val="false"/>
          <w:color w:val="000000"/>
          <w:sz w:val="28"/>
        </w:rPr>
        <w:t>характеризовать ситуации криминогенного характера;</w:t>
      </w:r>
    </w:p>
    <w:p>
      <w:pPr>
        <w:spacing w:before="0" w:after="0" w:line="264"/>
        <w:ind w:firstLine="600"/>
        <w:jc w:val="both"/>
      </w:pPr>
      <w:r>
        <w:rPr>
          <w:rFonts w:ascii="Times New Roman" w:hAnsi="Times New Roman"/>
          <w:b w:val="false"/>
          <w:i w:val="false"/>
          <w:color w:val="000000"/>
          <w:sz w:val="28"/>
        </w:rPr>
        <w:t>знать правила поведения с малознакомыми людьми;</w:t>
      </w:r>
    </w:p>
    <w:p>
      <w:pPr>
        <w:spacing w:before="0" w:after="0" w:line="264"/>
        <w:ind w:firstLine="600"/>
        <w:jc w:val="both"/>
      </w:pPr>
      <w:r>
        <w:rPr>
          <w:rFonts w:ascii="Times New Roman" w:hAnsi="Times New Roman"/>
          <w:b w:val="false"/>
          <w:i w:val="false"/>
          <w:color w:val="000000"/>
          <w:sz w:val="28"/>
        </w:rPr>
        <w:t>знать правила поведения и иметь навыки безопасных действий при попытке проникновения в дом посторонних;</w:t>
      </w:r>
    </w:p>
    <w:p>
      <w:pPr>
        <w:spacing w:before="0" w:after="0" w:line="264"/>
        <w:ind w:firstLine="600"/>
        <w:jc w:val="both"/>
      </w:pPr>
      <w:r>
        <w:rPr>
          <w:rFonts w:ascii="Times New Roman" w:hAnsi="Times New Roman"/>
          <w:b w:val="false"/>
          <w:i w:val="false"/>
          <w:color w:val="000000"/>
          <w:sz w:val="28"/>
        </w:rPr>
        <w:t>классифицировать аварийные ситуации на коммунальных системах жизнеобеспечения;</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авариях на коммунальных системах жизнеобеспечения;</w:t>
      </w:r>
    </w:p>
    <w:p>
      <w:pPr>
        <w:spacing w:before="0" w:after="0" w:line="264"/>
        <w:ind w:firstLine="600"/>
        <w:jc w:val="both"/>
      </w:pPr>
      <w:r>
        <w:rPr>
          <w:rFonts w:ascii="Times New Roman" w:hAnsi="Times New Roman"/>
          <w:b w:val="false"/>
          <w:i w:val="false"/>
          <w:color w:val="000000"/>
          <w:sz w:val="28"/>
        </w:rPr>
        <w:t>знать правила дорожного движения и объяснять их значение;</w:t>
      </w:r>
    </w:p>
    <w:p>
      <w:pPr>
        <w:spacing w:before="0" w:after="0" w:line="264"/>
        <w:ind w:firstLine="600"/>
        <w:jc w:val="both"/>
      </w:pPr>
      <w:r>
        <w:rPr>
          <w:rFonts w:ascii="Times New Roman" w:hAnsi="Times New Roman"/>
          <w:b w:val="false"/>
          <w:i w:val="false"/>
          <w:color w:val="000000"/>
          <w:sz w:val="28"/>
        </w:rPr>
        <w:t>перечислять и характеризовать участников дорожного движения и элементы дороги;</w:t>
      </w:r>
    </w:p>
    <w:p>
      <w:pPr>
        <w:spacing w:before="0" w:after="0" w:line="264"/>
        <w:ind w:firstLine="600"/>
        <w:jc w:val="both"/>
      </w:pPr>
      <w:r>
        <w:rPr>
          <w:rFonts w:ascii="Times New Roman" w:hAnsi="Times New Roman"/>
          <w:b w:val="false"/>
          <w:i w:val="false"/>
          <w:color w:val="000000"/>
          <w:sz w:val="28"/>
        </w:rPr>
        <w:t>знать условия обеспечения безопасности участников дорожного движения;</w:t>
      </w:r>
    </w:p>
    <w:p>
      <w:pPr>
        <w:spacing w:before="0" w:after="0" w:line="264"/>
        <w:ind w:firstLine="600"/>
        <w:jc w:val="both"/>
      </w:pPr>
      <w:r>
        <w:rPr>
          <w:rFonts w:ascii="Times New Roman" w:hAnsi="Times New Roman"/>
          <w:b w:val="false"/>
          <w:i w:val="false"/>
          <w:color w:val="000000"/>
          <w:sz w:val="28"/>
        </w:rPr>
        <w:t>знать правила дорожного движения для пешеходов;</w:t>
      </w:r>
    </w:p>
    <w:p>
      <w:pPr>
        <w:spacing w:before="0" w:after="0" w:line="264"/>
        <w:ind w:firstLine="600"/>
        <w:jc w:val="both"/>
      </w:pPr>
      <w:r>
        <w:rPr>
          <w:rFonts w:ascii="Times New Roman" w:hAnsi="Times New Roman"/>
          <w:b w:val="false"/>
          <w:i w:val="false"/>
          <w:color w:val="000000"/>
          <w:sz w:val="28"/>
        </w:rPr>
        <w:t>классифицировать и характеризовать дорожные знаки для пешеходов;</w:t>
      </w:r>
    </w:p>
    <w:p>
      <w:pPr>
        <w:spacing w:before="0" w:after="0" w:line="264"/>
        <w:ind w:firstLine="600"/>
        <w:jc w:val="both"/>
      </w:pPr>
      <w:r>
        <w:rPr>
          <w:rFonts w:ascii="Times New Roman" w:hAnsi="Times New Roman"/>
          <w:b w:val="false"/>
          <w:i w:val="false"/>
          <w:color w:val="000000"/>
          <w:sz w:val="28"/>
        </w:rPr>
        <w:t>знать «дорожные ловушки» и объяснять правила их предупреждения;</w:t>
      </w:r>
    </w:p>
    <w:p>
      <w:pPr>
        <w:spacing w:before="0" w:after="0" w:line="264"/>
        <w:ind w:firstLine="600"/>
        <w:jc w:val="both"/>
      </w:pPr>
      <w:r>
        <w:rPr>
          <w:rFonts w:ascii="Times New Roman" w:hAnsi="Times New Roman"/>
          <w:b w:val="false"/>
          <w:i w:val="false"/>
          <w:color w:val="000000"/>
          <w:sz w:val="28"/>
        </w:rPr>
        <w:t>иметь навыки безопасного перехода дороги;</w:t>
      </w:r>
    </w:p>
    <w:p>
      <w:pPr>
        <w:spacing w:before="0" w:after="0" w:line="264"/>
        <w:ind w:firstLine="600"/>
        <w:jc w:val="both"/>
      </w:pPr>
      <w:r>
        <w:rPr>
          <w:rFonts w:ascii="Times New Roman" w:hAnsi="Times New Roman"/>
          <w:b w:val="false"/>
          <w:i w:val="false"/>
          <w:color w:val="000000"/>
          <w:sz w:val="28"/>
        </w:rPr>
        <w:t>знать правила применения световозвращающих элементов;</w:t>
      </w:r>
    </w:p>
    <w:p>
      <w:pPr>
        <w:spacing w:before="0" w:after="0" w:line="264"/>
        <w:ind w:firstLine="600"/>
        <w:jc w:val="both"/>
      </w:pPr>
      <w:r>
        <w:rPr>
          <w:rFonts w:ascii="Times New Roman" w:hAnsi="Times New Roman"/>
          <w:b w:val="false"/>
          <w:i w:val="false"/>
          <w:color w:val="000000"/>
          <w:sz w:val="28"/>
        </w:rPr>
        <w:t>знать правила дорожного движения для пассажиров;</w:t>
      </w:r>
    </w:p>
    <w:p>
      <w:pPr>
        <w:spacing w:before="0" w:after="0" w:line="264"/>
        <w:ind w:firstLine="600"/>
        <w:jc w:val="both"/>
      </w:pPr>
      <w:r>
        <w:rPr>
          <w:rFonts w:ascii="Times New Roman" w:hAnsi="Times New Roman"/>
          <w:b w:val="false"/>
          <w:i w:val="false"/>
          <w:color w:val="000000"/>
          <w:sz w:val="28"/>
        </w:rPr>
        <w:t>знать обязанности пассажиров маршрутных транспортных средств;</w:t>
      </w:r>
    </w:p>
    <w:p>
      <w:pPr>
        <w:spacing w:before="0" w:after="0" w:line="264"/>
        <w:ind w:firstLine="600"/>
        <w:jc w:val="both"/>
      </w:pPr>
      <w:r>
        <w:rPr>
          <w:rFonts w:ascii="Times New Roman" w:hAnsi="Times New Roman"/>
          <w:b w:val="false"/>
          <w:i w:val="false"/>
          <w:color w:val="000000"/>
          <w:sz w:val="28"/>
        </w:rPr>
        <w:t>знать правила применения ремня безопасности и детских удерживающих устройств;</w:t>
      </w:r>
    </w:p>
    <w:p>
      <w:pPr>
        <w:spacing w:before="0" w:after="0" w:line="264"/>
        <w:ind w:firstLine="600"/>
        <w:jc w:val="both"/>
      </w:pPr>
      <w:r>
        <w:rPr>
          <w:rFonts w:ascii="Times New Roman" w:hAnsi="Times New Roman"/>
          <w:b w:val="false"/>
          <w:i w:val="false"/>
          <w:color w:val="000000"/>
          <w:sz w:val="28"/>
        </w:rPr>
        <w:t>иметь навыки безопасных действий пассажиров при опасных и чрезвычайных ситуациях в маршрутных транспортных средствах;</w:t>
      </w:r>
    </w:p>
    <w:p>
      <w:pPr>
        <w:spacing w:before="0" w:after="0" w:line="264"/>
        <w:ind w:firstLine="600"/>
        <w:jc w:val="both"/>
      </w:pPr>
      <w:r>
        <w:rPr>
          <w:rFonts w:ascii="Times New Roman" w:hAnsi="Times New Roman"/>
          <w:b w:val="false"/>
          <w:i w:val="false"/>
          <w:color w:val="000000"/>
          <w:sz w:val="28"/>
        </w:rPr>
        <w:t>знать правила поведения пассажира мотоцикла;</w:t>
      </w:r>
    </w:p>
    <w:p>
      <w:pPr>
        <w:spacing w:before="0" w:after="0" w:line="264"/>
        <w:ind w:firstLine="600"/>
        <w:jc w:val="both"/>
      </w:pPr>
      <w:r>
        <w:rPr>
          <w:rFonts w:ascii="Times New Roman" w:hAnsi="Times New Roman"/>
          <w:b w:val="false"/>
          <w:i w:val="false"/>
          <w:color w:val="000000"/>
          <w:sz w:val="28"/>
        </w:rPr>
        <w:t>знать правила дорожного движения для водителя велосипеда, мопеда, лиц, использующих средства индивидуальной мобильности;</w:t>
      </w:r>
    </w:p>
    <w:p>
      <w:pPr>
        <w:spacing w:before="0" w:after="0" w:line="264"/>
        <w:ind w:firstLine="600"/>
        <w:jc w:val="both"/>
      </w:pPr>
      <w:r>
        <w:rPr>
          <w:rFonts w:ascii="Times New Roman" w:hAnsi="Times New Roman"/>
          <w:b w:val="false"/>
          <w:i w:val="false"/>
          <w:color w:val="000000"/>
          <w:sz w:val="28"/>
        </w:rPr>
        <w:t>знать дорожные знаки для водителя велосипеда, сигналы велосипедиста;</w:t>
      </w:r>
    </w:p>
    <w:p>
      <w:pPr>
        <w:spacing w:before="0" w:after="0" w:line="264"/>
        <w:ind w:firstLine="600"/>
        <w:jc w:val="both"/>
      </w:pPr>
      <w:r>
        <w:rPr>
          <w:rFonts w:ascii="Times New Roman" w:hAnsi="Times New Roman"/>
          <w:b w:val="false"/>
          <w:i w:val="false"/>
          <w:color w:val="000000"/>
          <w:sz w:val="28"/>
        </w:rPr>
        <w:t>знать правила подготовки и выработать навыки безопасного использования велосипеда;</w:t>
      </w:r>
    </w:p>
    <w:p>
      <w:pPr>
        <w:spacing w:before="0" w:after="0" w:line="264"/>
        <w:ind w:firstLine="600"/>
        <w:jc w:val="both"/>
      </w:pPr>
      <w:r>
        <w:rPr>
          <w:rFonts w:ascii="Times New Roman" w:hAnsi="Times New Roman"/>
          <w:b w:val="false"/>
          <w:i w:val="false"/>
          <w:color w:val="000000"/>
          <w:sz w:val="28"/>
        </w:rPr>
        <w:t>знать требования правил дорожного движения к водителю мотоцикла;</w:t>
      </w:r>
    </w:p>
    <w:p>
      <w:pPr>
        <w:spacing w:before="0" w:after="0" w:line="264"/>
        <w:ind w:firstLine="600"/>
        <w:jc w:val="both"/>
      </w:pPr>
      <w:r>
        <w:rPr>
          <w:rFonts w:ascii="Times New Roman" w:hAnsi="Times New Roman"/>
          <w:b w:val="false"/>
          <w:i w:val="false"/>
          <w:color w:val="000000"/>
          <w:sz w:val="28"/>
        </w:rPr>
        <w:t>классифицировать дорожно-транспортные происшествия и характеризовать причины их возникновения;</w:t>
      </w:r>
    </w:p>
    <w:p>
      <w:pPr>
        <w:spacing w:before="0" w:after="0" w:line="264"/>
        <w:ind w:firstLine="600"/>
        <w:jc w:val="both"/>
      </w:pPr>
      <w:r>
        <w:rPr>
          <w:rFonts w:ascii="Times New Roman" w:hAnsi="Times New Roman"/>
          <w:b w:val="false"/>
          <w:i w:val="false"/>
          <w:color w:val="000000"/>
          <w:sz w:val="28"/>
        </w:rPr>
        <w:t xml:space="preserve">иметь навыки безопасных действий очевидца дорожно-транспортного происшествия; </w:t>
      </w:r>
      <w:r>
        <w:rPr>
          <w:rFonts w:ascii="Times New Roman" w:hAnsi="Times New Roman"/>
          <w:b w:val="false"/>
          <w:i w:val="false"/>
          <w:color w:val="000000"/>
          <w:sz w:val="28"/>
        </w:rPr>
        <w:t>знать порядок действий при пожаре на транспорте;</w:t>
      </w:r>
    </w:p>
    <w:p>
      <w:pPr>
        <w:spacing w:before="0" w:after="0" w:line="264"/>
        <w:ind w:firstLine="600"/>
        <w:jc w:val="both"/>
      </w:pPr>
      <w:r>
        <w:rPr>
          <w:rFonts w:ascii="Times New Roman" w:hAnsi="Times New Roman"/>
          <w:b w:val="false"/>
          <w:i w:val="false"/>
          <w:color w:val="000000"/>
          <w:sz w:val="28"/>
        </w:rPr>
        <w:t>знать особенности и опасности на различных видах транспорта (внеуличного, железнодорожного, водного, воздушного);</w:t>
      </w:r>
    </w:p>
    <w:p>
      <w:pPr>
        <w:spacing w:before="0" w:after="0" w:line="264"/>
        <w:ind w:firstLine="600"/>
        <w:jc w:val="both"/>
      </w:pPr>
      <w:r>
        <w:rPr>
          <w:rFonts w:ascii="Times New Roman" w:hAnsi="Times New Roman"/>
          <w:b w:val="false"/>
          <w:i w:val="false"/>
          <w:color w:val="000000"/>
          <w:sz w:val="28"/>
        </w:rPr>
        <w:t>знать обязанности пассажиров отдельных видов транспорта;</w:t>
      </w:r>
    </w:p>
    <w:p>
      <w:pPr>
        <w:spacing w:before="0" w:after="0" w:line="264"/>
        <w:ind w:firstLine="600"/>
        <w:jc w:val="both"/>
      </w:pPr>
      <w:r>
        <w:rPr>
          <w:rFonts w:ascii="Times New Roman" w:hAnsi="Times New Roman"/>
          <w:b w:val="false"/>
          <w:i w:val="false"/>
          <w:color w:val="000000"/>
          <w:sz w:val="28"/>
        </w:rPr>
        <w:t>иметь навыки безопасного поведения пассажиров при различных происшествиях на отдельных видах транспорта;</w:t>
      </w:r>
    </w:p>
    <w:p>
      <w:pPr>
        <w:spacing w:before="0" w:after="0" w:line="264"/>
        <w:ind w:firstLine="600"/>
        <w:jc w:val="both"/>
      </w:pPr>
      <w:r>
        <w:rPr>
          <w:rFonts w:ascii="Times New Roman" w:hAnsi="Times New Roman"/>
          <w:b w:val="false"/>
          <w:i w:val="false"/>
          <w:color w:val="000000"/>
          <w:sz w:val="28"/>
        </w:rPr>
        <w:t>знать правила и иметь навыки оказания первой помощи при различных травмах в результате чрезвычайных ситуаций на транспорте;</w:t>
      </w:r>
    </w:p>
    <w:p>
      <w:pPr>
        <w:spacing w:before="0" w:after="0" w:line="264"/>
        <w:ind w:firstLine="600"/>
        <w:jc w:val="both"/>
      </w:pPr>
      <w:r>
        <w:rPr>
          <w:rFonts w:ascii="Times New Roman" w:hAnsi="Times New Roman"/>
          <w:b w:val="false"/>
          <w:i w:val="false"/>
          <w:color w:val="000000"/>
          <w:sz w:val="28"/>
        </w:rPr>
        <w:t>знать способы извлечения пострадавшего из транспорта;</w:t>
      </w:r>
    </w:p>
    <w:p>
      <w:pPr>
        <w:spacing w:before="0" w:after="0" w:line="264"/>
        <w:ind w:firstLine="600"/>
        <w:jc w:val="both"/>
      </w:pPr>
      <w:r>
        <w:rPr>
          <w:rFonts w:ascii="Times New Roman" w:hAnsi="Times New Roman"/>
          <w:b w:val="false"/>
          <w:i w:val="false"/>
          <w:color w:val="000000"/>
          <w:sz w:val="28"/>
        </w:rPr>
        <w:t>классифицировать общественные места;</w:t>
      </w:r>
    </w:p>
    <w:p>
      <w:pPr>
        <w:spacing w:before="0" w:after="0" w:line="264"/>
        <w:ind w:firstLine="600"/>
        <w:jc w:val="both"/>
      </w:pPr>
      <w:r>
        <w:rPr>
          <w:rFonts w:ascii="Times New Roman" w:hAnsi="Times New Roman"/>
          <w:b w:val="false"/>
          <w:i w:val="false"/>
          <w:color w:val="000000"/>
          <w:sz w:val="28"/>
        </w:rPr>
        <w:t>характеризовать потенциальные источники опасности в общественных местах;</w:t>
      </w:r>
    </w:p>
    <w:p>
      <w:pPr>
        <w:spacing w:before="0" w:after="0" w:line="264"/>
        <w:ind w:firstLine="600"/>
        <w:jc w:val="both"/>
      </w:pPr>
      <w:r>
        <w:rPr>
          <w:rFonts w:ascii="Times New Roman" w:hAnsi="Times New Roman"/>
          <w:b w:val="false"/>
          <w:i w:val="false"/>
          <w:color w:val="000000"/>
          <w:sz w:val="28"/>
        </w:rPr>
        <w:t>знать правила вызова экстренных служб и порядок взаимодействия с ними;</w:t>
      </w:r>
    </w:p>
    <w:p>
      <w:pPr>
        <w:spacing w:before="0" w:after="0" w:line="264"/>
        <w:ind w:firstLine="600"/>
        <w:jc w:val="both"/>
      </w:pPr>
      <w:r>
        <w:rPr>
          <w:rFonts w:ascii="Times New Roman" w:hAnsi="Times New Roman"/>
          <w:b w:val="false"/>
          <w:i w:val="false"/>
          <w:color w:val="000000"/>
          <w:sz w:val="28"/>
        </w:rPr>
        <w:t>уметь планировать действия в случае возникновения опасной или чрезвычайной ситуации;</w:t>
      </w:r>
    </w:p>
    <w:p>
      <w:pPr>
        <w:spacing w:before="0" w:after="0" w:line="264"/>
        <w:ind w:firstLine="600"/>
        <w:jc w:val="both"/>
      </w:pPr>
      <w:r>
        <w:rPr>
          <w:rFonts w:ascii="Times New Roman" w:hAnsi="Times New Roman"/>
          <w:b w:val="false"/>
          <w:i w:val="false"/>
          <w:color w:val="000000"/>
          <w:sz w:val="28"/>
        </w:rPr>
        <w:t>характеризовать риски массовых мероприятий и объяснять правила подготовки к посещению массовых мероприятий;</w:t>
      </w:r>
    </w:p>
    <w:p>
      <w:pPr>
        <w:spacing w:before="0" w:after="0" w:line="264"/>
        <w:ind w:firstLine="600"/>
        <w:jc w:val="both"/>
      </w:pPr>
      <w:r>
        <w:rPr>
          <w:rFonts w:ascii="Times New Roman" w:hAnsi="Times New Roman"/>
          <w:b w:val="false"/>
          <w:i w:val="false"/>
          <w:color w:val="000000"/>
          <w:sz w:val="28"/>
        </w:rPr>
        <w:t>иметь навыки безопасного поведения при беспорядках в местах массового пребывания людей;</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попадании в толпу и давку;</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обнаружении угрозы возникновения пожара;</w:t>
      </w:r>
    </w:p>
    <w:p>
      <w:pPr>
        <w:spacing w:before="0" w:after="0" w:line="264"/>
        <w:ind w:firstLine="600"/>
        <w:jc w:val="both"/>
      </w:pPr>
      <w:r>
        <w:rPr>
          <w:rFonts w:ascii="Times New Roman" w:hAnsi="Times New Roman"/>
          <w:b w:val="false"/>
          <w:i w:val="false"/>
          <w:color w:val="000000"/>
          <w:sz w:val="28"/>
        </w:rPr>
        <w:t>знать правила и иметь навыки безопасных действий при эвакуации из общественных мест и зданий;</w:t>
      </w:r>
    </w:p>
    <w:p>
      <w:pPr>
        <w:spacing w:before="0" w:after="0" w:line="264"/>
        <w:ind w:firstLine="600"/>
        <w:jc w:val="both"/>
      </w:pPr>
      <w:r>
        <w:rPr>
          <w:rFonts w:ascii="Times New Roman" w:hAnsi="Times New Roman"/>
          <w:b w:val="false"/>
          <w:i w:val="false"/>
          <w:color w:val="000000"/>
          <w:sz w:val="28"/>
        </w:rPr>
        <w:t>знать навыки безопасных действий при обрушениях зданий и сооружений;</w:t>
      </w:r>
    </w:p>
    <w:p>
      <w:pPr>
        <w:spacing w:before="0" w:after="0" w:line="264"/>
        <w:ind w:firstLine="600"/>
        <w:jc w:val="both"/>
      </w:pPr>
      <w:r>
        <w:rPr>
          <w:rFonts w:ascii="Times New Roman" w:hAnsi="Times New Roman"/>
          <w:b w:val="false"/>
          <w:i w:val="false"/>
          <w:color w:val="000000"/>
          <w:sz w:val="28"/>
        </w:rPr>
        <w:t>характеризовать опасности деструктивного и антиобщественного характера в общественных местах;</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в ситуациях криминогенного и антиобщественного характера;</w:t>
      </w:r>
    </w:p>
    <w:p>
      <w:pPr>
        <w:spacing w:before="0" w:after="0" w:line="264"/>
        <w:ind w:firstLine="600"/>
        <w:jc w:val="both"/>
      </w:pPr>
      <w:r>
        <w:rPr>
          <w:rFonts w:ascii="Times New Roman" w:hAnsi="Times New Roman"/>
          <w:b w:val="false"/>
          <w:i w:val="false"/>
          <w:color w:val="000000"/>
          <w:sz w:val="28"/>
        </w:rPr>
        <w:t>иметь навыки действий при взаимодействии с правоохранительными органами;</w:t>
      </w:r>
    </w:p>
    <w:p>
      <w:pPr>
        <w:spacing w:before="0" w:after="0" w:line="264"/>
        <w:ind w:firstLine="600"/>
        <w:jc w:val="both"/>
      </w:pPr>
      <w:r>
        <w:rPr>
          <w:rFonts w:ascii="Times New Roman" w:hAnsi="Times New Roman"/>
          <w:b w:val="false"/>
          <w:i w:val="false"/>
          <w:color w:val="000000"/>
          <w:sz w:val="28"/>
        </w:rPr>
        <w:t>классифицировать и характеризовать чрезвычайные ситуации природного характера;</w:t>
      </w:r>
    </w:p>
    <w:p>
      <w:pPr>
        <w:spacing w:before="0" w:after="0" w:line="264"/>
        <w:ind w:firstLine="600"/>
        <w:jc w:val="both"/>
      </w:pPr>
      <w:r>
        <w:rPr>
          <w:rFonts w:ascii="Times New Roman" w:hAnsi="Times New Roman"/>
          <w:b w:val="false"/>
          <w:i w:val="false"/>
          <w:color w:val="000000"/>
          <w:sz w:val="28"/>
        </w:rPr>
        <w:t>характеризовать опасности в природной среде: дикие животные, змеи, насекомые и паукообразные, ядовитые грибы и растения;</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встрече с дикими животными, змеями, насекомыми и паукообразными;</w:t>
      </w:r>
    </w:p>
    <w:p>
      <w:pPr>
        <w:spacing w:before="0" w:after="0" w:line="264"/>
        <w:ind w:firstLine="600"/>
        <w:jc w:val="both"/>
      </w:pPr>
      <w:r>
        <w:rPr>
          <w:rFonts w:ascii="Times New Roman" w:hAnsi="Times New Roman"/>
          <w:b w:val="false"/>
          <w:i w:val="false"/>
          <w:color w:val="000000"/>
          <w:sz w:val="28"/>
        </w:rPr>
        <w:t>знать правила поведения для снижения риска отравления ядовитыми грибами и растениями;</w:t>
      </w:r>
    </w:p>
    <w:p>
      <w:pPr>
        <w:spacing w:before="0" w:after="0" w:line="264"/>
        <w:ind w:firstLine="600"/>
        <w:jc w:val="both"/>
      </w:pPr>
      <w:r>
        <w:rPr>
          <w:rFonts w:ascii="Times New Roman" w:hAnsi="Times New Roman"/>
          <w:b w:val="false"/>
          <w:i w:val="false"/>
          <w:color w:val="000000"/>
          <w:sz w:val="28"/>
        </w:rPr>
        <w:t>классифицировать и характеризовать природные пожары и их опасности;</w:t>
      </w:r>
    </w:p>
    <w:p>
      <w:pPr>
        <w:spacing w:before="0" w:after="0" w:line="264"/>
        <w:ind w:firstLine="600"/>
        <w:jc w:val="both"/>
      </w:pPr>
      <w:r>
        <w:rPr>
          <w:rFonts w:ascii="Times New Roman" w:hAnsi="Times New Roman"/>
          <w:b w:val="false"/>
          <w:i w:val="false"/>
          <w:color w:val="000000"/>
          <w:sz w:val="28"/>
        </w:rPr>
        <w:t>характеризовать факторы и причины возникновения пожаров;</w:t>
      </w:r>
    </w:p>
    <w:p>
      <w:pPr>
        <w:spacing w:before="0" w:after="0" w:line="264"/>
        <w:ind w:firstLine="600"/>
        <w:jc w:val="both"/>
      </w:pPr>
      <w:r>
        <w:rPr>
          <w:rFonts w:ascii="Times New Roman" w:hAnsi="Times New Roman"/>
          <w:b w:val="false"/>
          <w:i w:val="false"/>
          <w:color w:val="000000"/>
          <w:sz w:val="28"/>
        </w:rPr>
        <w:t>иметь представления о безопасных действиях при нахождении в зоне природного пожара;</w:t>
      </w:r>
    </w:p>
    <w:p>
      <w:pPr>
        <w:spacing w:before="0" w:after="0" w:line="264"/>
        <w:ind w:firstLine="600"/>
        <w:jc w:val="both"/>
      </w:pPr>
      <w:r>
        <w:rPr>
          <w:rFonts w:ascii="Times New Roman" w:hAnsi="Times New Roman"/>
          <w:b w:val="false"/>
          <w:i w:val="false"/>
          <w:color w:val="000000"/>
          <w:sz w:val="28"/>
        </w:rPr>
        <w:t>иметь представление о правилах безопасного поведения в горах;</w:t>
      </w:r>
    </w:p>
    <w:p>
      <w:pPr>
        <w:spacing w:before="0" w:after="0" w:line="264"/>
        <w:ind w:firstLine="600"/>
        <w:jc w:val="both"/>
      </w:pPr>
      <w:r>
        <w:rPr>
          <w:rFonts w:ascii="Times New Roman" w:hAnsi="Times New Roman"/>
          <w:b w:val="false"/>
          <w:i w:val="false"/>
          <w:color w:val="000000"/>
          <w:sz w:val="28"/>
        </w:rPr>
        <w:t>характеризовать снежные лавины, камнепады, сели, оползни, их внешние признаки и опасности;</w:t>
      </w:r>
    </w:p>
    <w:p>
      <w:pPr>
        <w:spacing w:before="0" w:after="0" w:line="264"/>
        <w:ind w:firstLine="600"/>
        <w:jc w:val="both"/>
      </w:pPr>
      <w:r>
        <w:rPr>
          <w:rFonts w:ascii="Times New Roman" w:hAnsi="Times New Roman"/>
          <w:b w:val="false"/>
          <w:i w:val="false"/>
          <w:color w:val="000000"/>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pPr>
        <w:spacing w:before="0" w:after="0" w:line="264"/>
        <w:ind w:firstLine="600"/>
        <w:jc w:val="both"/>
      </w:pPr>
      <w:r>
        <w:rPr>
          <w:rFonts w:ascii="Times New Roman" w:hAnsi="Times New Roman"/>
          <w:b w:val="false"/>
          <w:i w:val="false"/>
          <w:color w:val="000000"/>
          <w:sz w:val="28"/>
        </w:rPr>
        <w:t>знать общие правила безопасного поведения на водоемах;</w:t>
      </w:r>
    </w:p>
    <w:p>
      <w:pPr>
        <w:spacing w:before="0" w:after="0" w:line="264"/>
        <w:ind w:firstLine="600"/>
        <w:jc w:val="both"/>
      </w:pPr>
      <w:r>
        <w:rPr>
          <w:rFonts w:ascii="Times New Roman" w:hAnsi="Times New Roman"/>
          <w:b w:val="false"/>
          <w:i w:val="false"/>
          <w:color w:val="000000"/>
          <w:sz w:val="28"/>
        </w:rPr>
        <w:t>знать правила купания, понимать различия между оборудованными и необорудованными пляжами;</w:t>
      </w:r>
    </w:p>
    <w:p>
      <w:pPr>
        <w:spacing w:before="0" w:after="0" w:line="264"/>
        <w:ind w:firstLine="600"/>
        <w:jc w:val="both"/>
      </w:pPr>
      <w:r>
        <w:rPr>
          <w:rFonts w:ascii="Times New Roman" w:hAnsi="Times New Roman"/>
          <w:b w:val="false"/>
          <w:i w:val="false"/>
          <w:color w:val="000000"/>
          <w:sz w:val="28"/>
        </w:rPr>
        <w:t>знать правила само- и взаимопомощи терпящим бедствие на воде;</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обнаружении тонущего человека летом и человека в полынье;</w:t>
      </w:r>
    </w:p>
    <w:p>
      <w:pPr>
        <w:spacing w:before="0" w:after="0" w:line="264"/>
        <w:ind w:firstLine="600"/>
        <w:jc w:val="both"/>
      </w:pPr>
      <w:r>
        <w:rPr>
          <w:rFonts w:ascii="Times New Roman" w:hAnsi="Times New Roman"/>
          <w:b w:val="false"/>
          <w:i w:val="false"/>
          <w:color w:val="000000"/>
          <w:sz w:val="28"/>
        </w:rPr>
        <w:t>знать правила поведения при нахождении на плавсредствах и на льду;</w:t>
      </w:r>
    </w:p>
    <w:p>
      <w:pPr>
        <w:spacing w:before="0" w:after="0" w:line="264"/>
        <w:ind w:firstLine="600"/>
        <w:jc w:val="both"/>
      </w:pPr>
      <w:r>
        <w:rPr>
          <w:rFonts w:ascii="Times New Roman" w:hAnsi="Times New Roman"/>
          <w:b w:val="false"/>
          <w:i w:val="false"/>
          <w:color w:val="000000"/>
          <w:sz w:val="28"/>
        </w:rPr>
        <w:t>характеризовать наводнения, их внешние признаки и опасности;</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наводнении;</w:t>
      </w:r>
    </w:p>
    <w:p>
      <w:pPr>
        <w:spacing w:before="0" w:after="0" w:line="264"/>
        <w:ind w:firstLine="600"/>
        <w:jc w:val="both"/>
      </w:pPr>
      <w:r>
        <w:rPr>
          <w:rFonts w:ascii="Times New Roman" w:hAnsi="Times New Roman"/>
          <w:b w:val="false"/>
          <w:i w:val="false"/>
          <w:color w:val="000000"/>
          <w:sz w:val="28"/>
        </w:rPr>
        <w:t>характеризовать цунами, их внешние признаки и опасности;</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нахождении в зоне цунами;</w:t>
      </w:r>
    </w:p>
    <w:p>
      <w:pPr>
        <w:spacing w:before="0" w:after="0" w:line="264"/>
        <w:ind w:firstLine="600"/>
        <w:jc w:val="both"/>
      </w:pPr>
      <w:r>
        <w:rPr>
          <w:rFonts w:ascii="Times New Roman" w:hAnsi="Times New Roman"/>
          <w:b w:val="false"/>
          <w:i w:val="false"/>
          <w:color w:val="000000"/>
          <w:sz w:val="28"/>
        </w:rPr>
        <w:t>характеризовать ураганы, смерчи, их внешние признаки и опасности;</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ураганах и смерчах;</w:t>
      </w:r>
    </w:p>
    <w:p>
      <w:pPr>
        <w:spacing w:before="0" w:after="0" w:line="264"/>
        <w:ind w:firstLine="600"/>
        <w:jc w:val="both"/>
      </w:pPr>
      <w:r>
        <w:rPr>
          <w:rFonts w:ascii="Times New Roman" w:hAnsi="Times New Roman"/>
          <w:b w:val="false"/>
          <w:i w:val="false"/>
          <w:color w:val="000000"/>
          <w:sz w:val="28"/>
        </w:rPr>
        <w:t>характеризовать грозы, их внешние признаки и опасности;</w:t>
      </w:r>
    </w:p>
    <w:p>
      <w:pPr>
        <w:spacing w:before="0" w:after="0" w:line="264"/>
        <w:ind w:firstLine="600"/>
        <w:jc w:val="both"/>
      </w:pPr>
      <w:r>
        <w:rPr>
          <w:rFonts w:ascii="Times New Roman" w:hAnsi="Times New Roman"/>
          <w:b w:val="false"/>
          <w:i w:val="false"/>
          <w:color w:val="000000"/>
          <w:sz w:val="28"/>
        </w:rPr>
        <w:t>иметь навыки безопасных действий при попадании в грозу;</w:t>
      </w:r>
    </w:p>
    <w:p>
      <w:pPr>
        <w:spacing w:before="0" w:after="0" w:line="264"/>
        <w:ind w:firstLine="600"/>
        <w:jc w:val="both"/>
      </w:pPr>
      <w:r>
        <w:rPr>
          <w:rFonts w:ascii="Times New Roman" w:hAnsi="Times New Roman"/>
          <w:b w:val="false"/>
          <w:i w:val="false"/>
          <w:color w:val="000000"/>
          <w:sz w:val="28"/>
        </w:rPr>
        <w:t>характеризовать землетрясения и извержения вулканов и их опасности;</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при землетрясении, в том числе при попадании под завал;</w:t>
      </w:r>
    </w:p>
    <w:p>
      <w:pPr>
        <w:spacing w:before="0" w:after="0" w:line="264"/>
        <w:ind w:firstLine="600"/>
        <w:jc w:val="both"/>
      </w:pPr>
      <w:r>
        <w:rPr>
          <w:rFonts w:ascii="Times New Roman" w:hAnsi="Times New Roman"/>
          <w:b w:val="false"/>
          <w:i w:val="false"/>
          <w:color w:val="000000"/>
          <w:sz w:val="28"/>
        </w:rPr>
        <w:t xml:space="preserve">иметь представление о безопасных действиях при нахождении в зоне извержения вулкана; </w:t>
      </w:r>
      <w:r>
        <w:rPr>
          <w:rFonts w:ascii="Times New Roman" w:hAnsi="Times New Roman"/>
          <w:b w:val="false"/>
          <w:i w:val="false"/>
          <w:color w:val="000000"/>
          <w:sz w:val="28"/>
        </w:rPr>
        <w:t>раскрывать смысл понятий «экология» и «экологическая культура»;</w:t>
      </w:r>
    </w:p>
    <w:p>
      <w:pPr>
        <w:spacing w:before="0" w:after="0" w:line="264"/>
        <w:ind w:firstLine="600"/>
        <w:jc w:val="both"/>
      </w:pPr>
      <w:r>
        <w:rPr>
          <w:rFonts w:ascii="Times New Roman" w:hAnsi="Times New Roman"/>
          <w:b w:val="false"/>
          <w:i w:val="false"/>
          <w:color w:val="000000"/>
          <w:sz w:val="28"/>
        </w:rPr>
        <w:t>объяснять значение экологии для устойчивого развития общества;</w:t>
      </w:r>
    </w:p>
    <w:p>
      <w:pPr>
        <w:spacing w:before="0" w:after="0" w:line="264"/>
        <w:ind w:firstLine="600"/>
        <w:jc w:val="both"/>
      </w:pPr>
      <w:r>
        <w:rPr>
          <w:rFonts w:ascii="Times New Roman" w:hAnsi="Times New Roman"/>
          <w:b w:val="false"/>
          <w:i w:val="false"/>
          <w:color w:val="000000"/>
          <w:sz w:val="28"/>
        </w:rPr>
        <w:t>знать правила безопасного поведения при неблагоприятной экологической обстановке (загрязнении атмосферы);</w:t>
      </w:r>
    </w:p>
    <w:p>
      <w:pPr>
        <w:spacing w:before="0" w:after="0" w:line="264"/>
        <w:ind w:firstLine="600"/>
        <w:jc w:val="both"/>
      </w:pPr>
      <w:r>
        <w:rPr>
          <w:rFonts w:ascii="Times New Roman" w:hAnsi="Times New Roman"/>
          <w:b w:val="false"/>
          <w:i w:val="false"/>
          <w:color w:val="000000"/>
          <w:sz w:val="28"/>
        </w:rPr>
        <w:t>характеризовать современные молодежные увлечения и опасности, связанные с ними, знать правила безопасного поведения;</w:t>
      </w:r>
    </w:p>
    <w:p>
      <w:pPr>
        <w:spacing w:before="0" w:after="0" w:line="264"/>
        <w:ind w:firstLine="600"/>
        <w:jc w:val="both"/>
      </w:pPr>
      <w:r>
        <w:rPr>
          <w:rFonts w:ascii="Times New Roman" w:hAnsi="Times New Roman"/>
          <w:b w:val="false"/>
          <w:i w:val="false"/>
          <w:color w:val="000000"/>
          <w:sz w:val="28"/>
        </w:rPr>
        <w:t>раскрывать понятие «цифровая среда», ее характеристики и приводить примеры информационных и компьютерных угроз;</w:t>
      </w:r>
    </w:p>
    <w:p>
      <w:pPr>
        <w:spacing w:before="0" w:after="0" w:line="264"/>
        <w:ind w:firstLine="600"/>
        <w:jc w:val="both"/>
      </w:pPr>
      <w:r>
        <w:rPr>
          <w:rFonts w:ascii="Times New Roman" w:hAnsi="Times New Roman"/>
          <w:b w:val="false"/>
          <w:i w:val="false"/>
          <w:color w:val="000000"/>
          <w:sz w:val="28"/>
        </w:rPr>
        <w:t>объяснять положительные возможности цифровой среды;</w:t>
      </w:r>
    </w:p>
    <w:p>
      <w:pPr>
        <w:spacing w:before="0" w:after="0" w:line="264"/>
        <w:ind w:firstLine="600"/>
        <w:jc w:val="both"/>
      </w:pPr>
      <w:r>
        <w:rPr>
          <w:rFonts w:ascii="Times New Roman" w:hAnsi="Times New Roman"/>
          <w:b w:val="false"/>
          <w:i w:val="false"/>
          <w:color w:val="000000"/>
          <w:sz w:val="28"/>
        </w:rPr>
        <w:t>характеризовать риски и угрозы при использовании Интернета;</w:t>
      </w:r>
    </w:p>
    <w:p>
      <w:pPr>
        <w:spacing w:before="0" w:after="0" w:line="264"/>
        <w:ind w:firstLine="600"/>
        <w:jc w:val="both"/>
      </w:pPr>
      <w:r>
        <w:rPr>
          <w:rFonts w:ascii="Times New Roman" w:hAnsi="Times New Roman"/>
          <w:b w:val="false"/>
          <w:i w:val="false"/>
          <w:color w:val="000000"/>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pPr>
        <w:spacing w:before="0" w:after="0" w:line="264"/>
        <w:ind w:firstLine="600"/>
        <w:jc w:val="both"/>
      </w:pPr>
      <w:r>
        <w:rPr>
          <w:rFonts w:ascii="Times New Roman" w:hAnsi="Times New Roman"/>
          <w:b w:val="false"/>
          <w:i w:val="false"/>
          <w:color w:val="000000"/>
          <w:sz w:val="28"/>
        </w:rPr>
        <w:t xml:space="preserve">характеризовать опасные явления цифровой среды; </w:t>
      </w:r>
      <w:r>
        <w:rPr>
          <w:rFonts w:ascii="Times New Roman" w:hAnsi="Times New Roman"/>
          <w:b w:val="false"/>
          <w:i w:val="false"/>
          <w:color w:val="000000"/>
          <w:sz w:val="28"/>
        </w:rPr>
        <w:t>классифицировать и оценивать риски вредоносных программ и приложений, их разновидностей;</w:t>
      </w:r>
    </w:p>
    <w:p>
      <w:pPr>
        <w:spacing w:before="0" w:after="0" w:line="264"/>
        <w:ind w:firstLine="600"/>
        <w:jc w:val="both"/>
      </w:pPr>
      <w:r>
        <w:rPr>
          <w:rFonts w:ascii="Times New Roman" w:hAnsi="Times New Roman"/>
          <w:b w:val="false"/>
          <w:i w:val="false"/>
          <w:color w:val="000000"/>
          <w:sz w:val="28"/>
        </w:rPr>
        <w:t>иметь навыки соблюдения правил кибергигиены для предупреждения возникновения опасных ситуаций в цифровой среде;</w:t>
      </w:r>
    </w:p>
    <w:p>
      <w:pPr>
        <w:spacing w:before="0" w:after="0" w:line="264"/>
        <w:ind w:firstLine="600"/>
        <w:jc w:val="both"/>
      </w:pPr>
      <w:r>
        <w:rPr>
          <w:rFonts w:ascii="Times New Roman" w:hAnsi="Times New Roman"/>
          <w:b w:val="false"/>
          <w:i w:val="false"/>
          <w:color w:val="000000"/>
          <w:sz w:val="28"/>
        </w:rPr>
        <w:t>характеризовать основные виды опасного и запрещенного контента в Интернете и характеризовать его признаки;</w:t>
      </w:r>
    </w:p>
    <w:p>
      <w:pPr>
        <w:spacing w:before="0" w:after="0" w:line="264"/>
        <w:ind w:firstLine="600"/>
        <w:jc w:val="both"/>
      </w:pPr>
      <w:r>
        <w:rPr>
          <w:rFonts w:ascii="Times New Roman" w:hAnsi="Times New Roman"/>
          <w:b w:val="false"/>
          <w:i w:val="false"/>
          <w:color w:val="000000"/>
          <w:sz w:val="28"/>
        </w:rPr>
        <w:t>раскрывать приемы распознавания опасностей при использовании Интернета;</w:t>
      </w:r>
    </w:p>
    <w:p>
      <w:pPr>
        <w:spacing w:before="0" w:after="0" w:line="264"/>
        <w:ind w:firstLine="600"/>
        <w:jc w:val="both"/>
      </w:pPr>
      <w:r>
        <w:rPr>
          <w:rFonts w:ascii="Times New Roman" w:hAnsi="Times New Roman"/>
          <w:b w:val="false"/>
          <w:i w:val="false"/>
          <w:color w:val="000000"/>
          <w:sz w:val="28"/>
        </w:rPr>
        <w:t>характеризовать противоправные действия в Интернете;</w:t>
      </w:r>
    </w:p>
    <w:p>
      <w:pPr>
        <w:spacing w:before="0" w:after="0" w:line="264"/>
        <w:ind w:firstLine="600"/>
        <w:jc w:val="both"/>
      </w:pPr>
      <w:r>
        <w:rPr>
          <w:rFonts w:ascii="Times New Roman" w:hAnsi="Times New Roman"/>
          <w:b w:val="false"/>
          <w:i w:val="false"/>
          <w:color w:val="000000"/>
          <w:sz w:val="28"/>
        </w:rPr>
        <w:t>иметь навыки соблюдения правил цифрового поведения, необходимых для снижения рисков и угроз при использовании Интернета;</w:t>
      </w:r>
    </w:p>
    <w:p>
      <w:pPr>
        <w:spacing w:before="0" w:after="0" w:line="264"/>
        <w:ind w:firstLine="600"/>
        <w:jc w:val="both"/>
      </w:pPr>
      <w:r>
        <w:rPr>
          <w:rFonts w:ascii="Times New Roman" w:hAnsi="Times New Roman"/>
          <w:b w:val="false"/>
          <w:i w:val="false"/>
          <w:color w:val="000000"/>
          <w:sz w:val="28"/>
        </w:rPr>
        <w:t>характеризовать деструктивные течения в Интернете, их признаки и опасности;</w:t>
      </w:r>
    </w:p>
    <w:p>
      <w:pPr>
        <w:spacing w:before="0" w:after="0" w:line="264"/>
        <w:ind w:firstLine="600"/>
        <w:jc w:val="both"/>
      </w:pPr>
      <w:r>
        <w:rPr>
          <w:rFonts w:ascii="Times New Roman" w:hAnsi="Times New Roman"/>
          <w:b w:val="false"/>
          <w:i w:val="false"/>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pPr>
        <w:spacing w:before="0" w:after="0" w:line="264"/>
        <w:ind w:firstLine="600"/>
        <w:jc w:val="both"/>
      </w:pPr>
      <w:r>
        <w:rPr>
          <w:rFonts w:ascii="Times New Roman" w:hAnsi="Times New Roman"/>
          <w:b w:val="false"/>
          <w:i w:val="false"/>
          <w:color w:val="000000"/>
          <w:sz w:val="28"/>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pPr>
        <w:spacing w:before="0" w:after="0" w:line="264"/>
        <w:ind w:firstLine="600"/>
        <w:jc w:val="both"/>
      </w:pPr>
      <w:r>
        <w:rPr>
          <w:rFonts w:ascii="Times New Roman" w:hAnsi="Times New Roman"/>
          <w:b w:val="false"/>
          <w:i w:val="false"/>
          <w:color w:val="000000"/>
          <w:sz w:val="28"/>
        </w:rPr>
        <w:t xml:space="preserve">характеризовать факторы, влияющие на здоровье человека, опасность вредных привычек; </w:t>
      </w:r>
      <w:r>
        <w:rPr>
          <w:rFonts w:ascii="Times New Roman" w:hAnsi="Times New Roman"/>
          <w:b w:val="false"/>
          <w:i w:val="false"/>
          <w:color w:val="000000"/>
          <w:sz w:val="28"/>
        </w:rPr>
        <w:t>иметь представление о составляющих здорового образа жизни: сон, питание, физическая активность, психологическое благополучие;</w:t>
      </w:r>
    </w:p>
    <w:p>
      <w:pPr>
        <w:spacing w:before="0" w:after="0" w:line="264"/>
        <w:ind w:firstLine="600"/>
        <w:jc w:val="both"/>
      </w:pPr>
      <w:r>
        <w:rPr>
          <w:rFonts w:ascii="Times New Roman" w:hAnsi="Times New Roman"/>
          <w:b w:val="false"/>
          <w:i w:val="false"/>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pPr>
        <w:spacing w:before="0" w:after="0" w:line="264"/>
        <w:ind w:firstLine="600"/>
        <w:jc w:val="both"/>
      </w:pPr>
      <w:r>
        <w:rPr>
          <w:rFonts w:ascii="Times New Roman" w:hAnsi="Times New Roman"/>
          <w:b w:val="false"/>
          <w:i w:val="false"/>
          <w:color w:val="000000"/>
          <w:sz w:val="28"/>
        </w:rPr>
        <w:t>раскрывать понятие «неинфекционные заболевания», знать их классификацию и факторы риска;</w:t>
      </w:r>
    </w:p>
    <w:p>
      <w:pPr>
        <w:spacing w:before="0" w:after="0" w:line="264"/>
        <w:ind w:firstLine="600"/>
        <w:jc w:val="both"/>
      </w:pPr>
      <w:r>
        <w:rPr>
          <w:rFonts w:ascii="Times New Roman" w:hAnsi="Times New Roman"/>
          <w:b w:val="false"/>
          <w:i w:val="false"/>
          <w:color w:val="000000"/>
          <w:sz w:val="28"/>
        </w:rPr>
        <w:t>иметь представление о мерах профилактики неинфекционных заболеваний и защиты от них, диспансеризации и ее задачах;</w:t>
      </w:r>
    </w:p>
    <w:p>
      <w:pPr>
        <w:spacing w:before="0" w:after="0" w:line="264"/>
        <w:ind w:firstLine="600"/>
        <w:jc w:val="both"/>
      </w:pPr>
      <w:r>
        <w:rPr>
          <w:rFonts w:ascii="Times New Roman" w:hAnsi="Times New Roman"/>
          <w:b w:val="false"/>
          <w:i w:val="false"/>
          <w:color w:val="000000"/>
          <w:sz w:val="28"/>
        </w:rPr>
        <w:t>объяснять роль вакцинации и значение национального календаря профилактических прививок;</w:t>
      </w:r>
    </w:p>
    <w:p>
      <w:pPr>
        <w:spacing w:before="0" w:after="0" w:line="264"/>
        <w:ind w:firstLine="600"/>
        <w:jc w:val="both"/>
      </w:pPr>
      <w:r>
        <w:rPr>
          <w:rFonts w:ascii="Times New Roman" w:hAnsi="Times New Roman"/>
          <w:b w:val="false"/>
          <w:i w:val="false"/>
          <w:color w:val="000000"/>
          <w:sz w:val="28"/>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w:t>
      </w:r>
      <w:r>
        <w:rPr>
          <w:rFonts w:ascii="Times New Roman" w:hAnsi="Times New Roman"/>
          <w:b w:val="false"/>
          <w:i w:val="false"/>
          <w:color w:val="000000"/>
          <w:sz w:val="28"/>
        </w:rPr>
        <w:t>раскрывать понятия «психическое здоровье» и «психологическое благополучие»;</w:t>
      </w:r>
    </w:p>
    <w:p>
      <w:pPr>
        <w:spacing w:before="0" w:after="0" w:line="264"/>
        <w:ind w:firstLine="600"/>
        <w:jc w:val="both"/>
      </w:pPr>
      <w:r>
        <w:rPr>
          <w:rFonts w:ascii="Times New Roman" w:hAnsi="Times New Roman"/>
          <w:b w:val="false"/>
          <w:i w:val="false"/>
          <w:color w:val="000000"/>
          <w:sz w:val="28"/>
        </w:rPr>
        <w:t>иметь представление об основных факторах, влияющих на психическое здоровье и психологическое благополучие;</w:t>
      </w:r>
    </w:p>
    <w:p>
      <w:pPr>
        <w:spacing w:before="0" w:after="0" w:line="264"/>
        <w:ind w:firstLine="600"/>
        <w:jc w:val="both"/>
      </w:pPr>
      <w:r>
        <w:rPr>
          <w:rFonts w:ascii="Times New Roman" w:hAnsi="Times New Roman"/>
          <w:b w:val="false"/>
          <w:i w:val="false"/>
          <w:color w:val="000000"/>
          <w:sz w:val="28"/>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pPr>
        <w:spacing w:before="0" w:after="0" w:line="264"/>
        <w:ind w:firstLine="600"/>
        <w:jc w:val="both"/>
      </w:pPr>
      <w:r>
        <w:rPr>
          <w:rFonts w:ascii="Times New Roman" w:hAnsi="Times New Roman"/>
          <w:b w:val="false"/>
          <w:i w:val="false"/>
          <w:color w:val="000000"/>
          <w:sz w:val="28"/>
        </w:rPr>
        <w:t xml:space="preserve">характеризовать меры, направленные на сохранение и укрепление психического здоровья; </w:t>
      </w:r>
      <w:r>
        <w:rPr>
          <w:rFonts w:ascii="Times New Roman" w:hAnsi="Times New Roman"/>
          <w:b w:val="false"/>
          <w:i w:val="false"/>
          <w:color w:val="000000"/>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pPr>
        <w:spacing w:before="0" w:after="0" w:line="264"/>
        <w:ind w:firstLine="600"/>
        <w:jc w:val="both"/>
      </w:pPr>
      <w:r>
        <w:rPr>
          <w:rFonts w:ascii="Times New Roman" w:hAnsi="Times New Roman"/>
          <w:b w:val="false"/>
          <w:i w:val="false"/>
          <w:color w:val="000000"/>
          <w:sz w:val="28"/>
        </w:rPr>
        <w:t>раскрывать цели и формы проявления террористических актов, характеризовать их последствия;</w:t>
      </w:r>
    </w:p>
    <w:p>
      <w:pPr>
        <w:spacing w:before="0" w:after="0" w:line="264"/>
        <w:ind w:firstLine="600"/>
        <w:jc w:val="both"/>
      </w:pPr>
      <w:r>
        <w:rPr>
          <w:rFonts w:ascii="Times New Roman" w:hAnsi="Times New Roman"/>
          <w:b w:val="false"/>
          <w:i w:val="false"/>
          <w:color w:val="000000"/>
          <w:sz w:val="28"/>
        </w:rPr>
        <w:t>раскрывать основы общественно-государственной системы, роль личности в противодействии экстремизму и терроризму;</w:t>
      </w:r>
    </w:p>
    <w:p>
      <w:pPr>
        <w:spacing w:before="0" w:after="0" w:line="264"/>
        <w:ind w:firstLine="600"/>
        <w:jc w:val="both"/>
      </w:pPr>
      <w:r>
        <w:rPr>
          <w:rFonts w:ascii="Times New Roman" w:hAnsi="Times New Roman"/>
          <w:b w:val="false"/>
          <w:i w:val="false"/>
          <w:color w:val="000000"/>
          <w:sz w:val="28"/>
        </w:rPr>
        <w:t>знать уровни террористической опасности и цели контртеррористической операции;</w:t>
      </w:r>
    </w:p>
    <w:p>
      <w:pPr>
        <w:spacing w:before="0" w:after="0" w:line="264"/>
        <w:ind w:firstLine="600"/>
        <w:jc w:val="both"/>
      </w:pPr>
      <w:r>
        <w:rPr>
          <w:rFonts w:ascii="Times New Roman" w:hAnsi="Times New Roman"/>
          <w:b w:val="false"/>
          <w:i w:val="false"/>
          <w:color w:val="000000"/>
          <w:sz w:val="28"/>
        </w:rPr>
        <w:t>характеризовать признаки вовлечения в террористическую деятельность;</w:t>
      </w:r>
    </w:p>
    <w:p>
      <w:pPr>
        <w:spacing w:before="0" w:after="0" w:line="264"/>
        <w:ind w:firstLine="600"/>
        <w:jc w:val="both"/>
      </w:pPr>
      <w:r>
        <w:rPr>
          <w:rFonts w:ascii="Times New Roman" w:hAnsi="Times New Roman"/>
          <w:b w:val="false"/>
          <w:i w:val="false"/>
          <w:color w:val="000000"/>
          <w:sz w:val="28"/>
        </w:rPr>
        <w:t>иметь навыки соблюдения правил антитеррористического поведения и безопасных действий при обнаружении признаков вербовки;</w:t>
      </w:r>
    </w:p>
    <w:p>
      <w:pPr>
        <w:spacing w:before="0" w:after="0" w:line="264"/>
        <w:ind w:firstLine="600"/>
        <w:jc w:val="both"/>
      </w:pPr>
      <w:r>
        <w:rPr>
          <w:rFonts w:ascii="Times New Roman" w:hAnsi="Times New Roman"/>
          <w:b w:val="false"/>
          <w:i w:val="false"/>
          <w:color w:val="000000"/>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pPr>
        <w:spacing w:before="0" w:after="0" w:line="264"/>
        <w:ind w:firstLine="600"/>
        <w:jc w:val="both"/>
      </w:pPr>
      <w:r>
        <w:rPr>
          <w:rFonts w:ascii="Times New Roman" w:hAnsi="Times New Roman"/>
          <w:b w:val="false"/>
          <w:i w:val="false"/>
          <w:color w:val="000000"/>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bookmarkStart w:name="block-86509502" w:id="11"/>
    <w:p>
      <w:pPr>
        <w:sectPr>
          <w:pgSz w:w="11906" w:h="16383" w:orient="portrait"/>
        </w:sectPr>
      </w:pPr>
    </w:p>
    <w:bookmarkEnd w:id="11"/>
    <w:bookmarkEnd w:id="10"/>
    <w:bookmarkStart w:name="block-86509499"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45"/>
        <w:gridCol w:w="2960"/>
        <w:gridCol w:w="1368"/>
        <w:gridCol w:w="2396"/>
        <w:gridCol w:w="2522"/>
        <w:gridCol w:w="3703"/>
      </w:tblGrid>
      <w:tr>
        <w:trPr>
          <w:trHeight w:val="300" w:hRule="atLeast"/>
          <w:trHeight w:val="144" w:hRule="atLeast"/>
        </w:trPr>
        <w:tc>
          <w:tcPr>
            <w:tcW w:w="45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Учебный курс «Начальная военная подготовка»</w:t>
            </w:r>
          </w:p>
        </w:tc>
        <w:tc>
          <w:tcPr>
            <w:tcW w:w="9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1677" w:type="dxa"/>
            <w:tcBorders/>
            <w:tcMar>
              <w:top w:w="50" w:type="dxa"/>
              <w:left w:w="100" w:type="dxa"/>
            </w:tcMar>
            <w:vAlign w:val="center"/>
          </w:tcPr>
          <w:p>
            <w:pPr>
              <w:spacing w:before="0" w:after="0" w:line="276"/>
              <w:ind w:left="135"/>
              <w:jc w:val="center"/>
            </w:pPr>
          </w:p>
        </w:tc>
        <w:tc>
          <w:tcPr>
            <w:tcW w:w="1765" w:type="dxa"/>
            <w:tcBorders/>
            <w:tcMar>
              <w:top w:w="50" w:type="dxa"/>
              <w:left w:w="100" w:type="dxa"/>
            </w:tcMar>
            <w:vAlign w:val="center"/>
          </w:tcPr>
          <w:p>
            <w:pPr>
              <w:spacing w:before="0" w:after="0" w:line="276"/>
              <w:ind w:left="135"/>
              <w:jc w:val="center"/>
            </w:pPr>
          </w:p>
        </w:tc>
        <w:tc>
          <w:tcPr>
            <w:tcW w:w="2592" w:type="dxa"/>
            <w:tcBorders/>
            <w:tcMar>
              <w:top w:w="50" w:type="dxa"/>
              <w:left w:w="100" w:type="dxa"/>
            </w:tcMar>
            <w:vAlign w:val="center"/>
          </w:tcPr>
          <w:p>
            <w:pPr>
              <w:spacing w:before="0" w:after="0"/>
              <w:ind w:left="135"/>
              <w:jc w:val="left"/>
            </w:pPr>
          </w:p>
        </w:tc>
      </w:tr>
      <w:tr>
        <w:trPr>
          <w:trHeight w:val="825" w:hRule="atLeast"/>
          <w:trHeight w:val="144" w:hRule="atLeast"/>
        </w:trPr>
        <w:tc>
          <w:tcPr>
            <w:tcW w:w="4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Учебный курс «Безопасность жизнедеятельности»</w:t>
            </w:r>
          </w:p>
        </w:tc>
        <w:tc>
          <w:tcPr>
            <w:tcW w:w="9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77" w:type="dxa"/>
            <w:tcBorders/>
            <w:tcMar>
              <w:top w:w="50" w:type="dxa"/>
              <w:left w:w="100" w:type="dxa"/>
            </w:tcMar>
            <w:vAlign w:val="center"/>
          </w:tcPr>
          <w:p>
            <w:pPr>
              <w:spacing w:before="0" w:after="0" w:line="276"/>
              <w:ind w:left="135"/>
              <w:jc w:val="center"/>
            </w:pPr>
          </w:p>
        </w:tc>
        <w:tc>
          <w:tcPr>
            <w:tcW w:w="1765" w:type="dxa"/>
            <w:tcBorders/>
            <w:tcMar>
              <w:top w:w="50" w:type="dxa"/>
              <w:left w:w="100" w:type="dxa"/>
            </w:tcMar>
            <w:vAlign w:val="center"/>
          </w:tcPr>
          <w:p>
            <w:pPr>
              <w:spacing w:before="0" w:after="0" w:line="276"/>
              <w:ind w:left="135"/>
              <w:jc w:val="center"/>
            </w:pPr>
          </w:p>
        </w:tc>
        <w:tc>
          <w:tcPr>
            <w:tcW w:w="2592"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ОБЩЕЕ КОЛИЧЕСТВО ЧАСОВ ПО ПРОГРАММЕ</w:t>
            </w:r>
          </w:p>
        </w:tc>
        <w:tc>
          <w:tcPr>
            <w:tcW w:w="15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2"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38"/>
        <w:gridCol w:w="3040"/>
        <w:gridCol w:w="1356"/>
        <w:gridCol w:w="2382"/>
        <w:gridCol w:w="2509"/>
        <w:gridCol w:w="3669"/>
      </w:tblGrid>
      <w:tr>
        <w:trPr>
          <w:trHeight w:val="300" w:hRule="atLeast"/>
          <w:trHeight w:val="144" w:hRule="atLeast"/>
        </w:trPr>
        <w:tc>
          <w:tcPr>
            <w:tcW w:w="4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Учебный курс «Безопасность жизнедеятельности».</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p>
        </w:tc>
      </w:tr>
      <w:tr>
        <w:trPr>
          <w:trHeight w:val="82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Учебный курс «Начальная военная подготовка»</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ОБЩЕЕ КОЛИЧЕСТВО ЧАСОВ ПО ПРОГРАММЕ</w:t>
            </w:r>
          </w:p>
        </w:tc>
        <w:tc>
          <w:tcPr>
            <w:tcW w:w="14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68" w:type="dxa"/>
            <w:tcBorders/>
            <w:tcMar>
              <w:top w:w="50" w:type="dxa"/>
              <w:left w:w="100" w:type="dxa"/>
            </w:tcMar>
            <w:vAlign w:val="center"/>
          </w:tcPr>
          <w:p>
            <w:pPr>
              <w:jc w:val="left"/>
            </w:pPr>
          </w:p>
        </w:tc>
      </w:tr>
    </w:tbl>
    <w:p>
      <w:pPr>
        <w:sectPr>
          <w:pgSz w:w="16383" w:h="11906" w:orient="landscape"/>
        </w:sectPr>
      </w:pPr>
    </w:p>
    <w:bookmarkStart w:name="block-86509499" w:id="13"/>
    <w:p>
      <w:pPr>
        <w:sectPr>
          <w:pgSz w:w="16383" w:h="11906" w:orient="landscape"/>
        </w:sectPr>
      </w:pPr>
    </w:p>
    <w:bookmarkEnd w:id="13"/>
    <w:bookmarkEnd w:id="12"/>
    <w:bookmarkStart w:name="block-86509500" w:id="14"/>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18"/>
        <w:gridCol w:w="2960"/>
        <w:gridCol w:w="1149"/>
        <w:gridCol w:w="2141"/>
        <w:gridCol w:w="2286"/>
        <w:gridCol w:w="1759"/>
        <w:gridCol w:w="2781"/>
      </w:tblGrid>
      <w:tr>
        <w:trPr>
          <w:trHeight w:val="300" w:hRule="atLeast"/>
          <w:trHeight w:val="144" w:hRule="atLeast"/>
        </w:trPr>
        <w:tc>
          <w:tcPr>
            <w:tcW w:w="36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96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безопасности в жизни личности, общества и государства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Исторический опыт организации начальной военной подготовки в России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46" w:type="dxa"/>
            <w:tcBorders/>
            <w:tcMar>
              <w:top w:w="50" w:type="dxa"/>
              <w:left w:w="100" w:type="dxa"/>
            </w:tcMar>
            <w:vAlign w:val="center"/>
          </w:tcPr>
          <w:p>
            <w:pPr>
              <w:spacing w:before="0" w:after="0"/>
              <w:ind w:left="135"/>
              <w:jc w:val="left"/>
            </w:pPr>
          </w:p>
        </w:tc>
      </w:tr>
      <w:tr>
        <w:trPr>
          <w:trHeight w:val="16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Отечества как долг и обязанность гражданина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46" w:type="dxa"/>
            <w:tcBorders/>
            <w:tcMar>
              <w:top w:w="50" w:type="dxa"/>
              <w:left w:w="100" w:type="dxa"/>
            </w:tcMar>
            <w:vAlign w:val="center"/>
          </w:tcPr>
          <w:p>
            <w:pPr>
              <w:spacing w:before="0" w:after="0"/>
              <w:ind w:left="135"/>
              <w:jc w:val="left"/>
            </w:pPr>
          </w:p>
        </w:tc>
      </w:tr>
      <w:tr>
        <w:trPr>
          <w:trHeight w:val="82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Вооруженные Силы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Боевые традиции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46" w:type="dxa"/>
            <w:tcBorders/>
            <w:tcMar>
              <w:top w:w="50" w:type="dxa"/>
              <w:left w:w="100" w:type="dxa"/>
            </w:tcMar>
            <w:vAlign w:val="center"/>
          </w:tcPr>
          <w:p>
            <w:pPr>
              <w:spacing w:before="0" w:after="0"/>
              <w:ind w:left="135"/>
              <w:jc w:val="left"/>
            </w:pPr>
          </w:p>
        </w:tc>
      </w:tr>
      <w:tr>
        <w:trPr>
          <w:trHeight w:val="136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и назначение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46" w:type="dxa"/>
            <w:tcBorders/>
            <w:tcMar>
              <w:top w:w="50" w:type="dxa"/>
              <w:left w:w="100" w:type="dxa"/>
            </w:tcMar>
            <w:vAlign w:val="center"/>
          </w:tcPr>
          <w:p>
            <w:pPr>
              <w:spacing w:before="0" w:after="0"/>
              <w:ind w:left="135"/>
              <w:jc w:val="left"/>
            </w:pPr>
          </w:p>
        </w:tc>
      </w:tr>
      <w:tr>
        <w:trPr>
          <w:trHeight w:val="16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образцы вооружения и военной техники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46" w:type="dxa"/>
            <w:tcBorders/>
            <w:tcMar>
              <w:top w:w="50" w:type="dxa"/>
              <w:left w:w="100" w:type="dxa"/>
            </w:tcMar>
            <w:vAlign w:val="center"/>
          </w:tcPr>
          <w:p>
            <w:pPr>
              <w:spacing w:before="0" w:after="0"/>
              <w:ind w:left="135"/>
              <w:jc w:val="left"/>
            </w:pPr>
          </w:p>
        </w:tc>
      </w:tr>
      <w:tr>
        <w:trPr>
          <w:trHeight w:val="16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образцы вооружения и военной техники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Организационно-штатная структура мотострелкового отделения (взвода)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Организационно-штатная структура мотострелкового отделения (взвода)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46" w:type="dxa"/>
            <w:tcBorders/>
            <w:tcMar>
              <w:top w:w="50" w:type="dxa"/>
              <w:left w:w="100" w:type="dxa"/>
            </w:tcMar>
            <w:vAlign w:val="center"/>
          </w:tcPr>
          <w:p>
            <w:pPr>
              <w:spacing w:before="0" w:after="0"/>
              <w:ind w:left="135"/>
              <w:jc w:val="left"/>
            </w:pPr>
          </w:p>
        </w:tc>
      </w:tr>
      <w:tr>
        <w:trPr>
          <w:trHeight w:val="2400"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назначение и тактико-технические характеристики стрелкового оружия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46" w:type="dxa"/>
            <w:tcBorders/>
            <w:tcMar>
              <w:top w:w="50" w:type="dxa"/>
              <w:left w:w="100" w:type="dxa"/>
            </w:tcMar>
            <w:vAlign w:val="center"/>
          </w:tcPr>
          <w:p>
            <w:pPr>
              <w:spacing w:before="0" w:after="0"/>
              <w:ind w:left="135"/>
              <w:jc w:val="left"/>
            </w:pPr>
          </w:p>
        </w:tc>
      </w:tr>
      <w:tr>
        <w:trPr>
          <w:trHeight w:val="217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назначение и тактико-технические характеристики ручных гранат Вооруженных Сил Российской Федерации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46" w:type="dxa"/>
            <w:tcBorders/>
            <w:tcMar>
              <w:top w:w="50" w:type="dxa"/>
              <w:left w:w="100" w:type="dxa"/>
            </w:tcMar>
            <w:vAlign w:val="center"/>
          </w:tcPr>
          <w:p>
            <w:pPr>
              <w:spacing w:before="0" w:after="0"/>
              <w:ind w:left="135"/>
              <w:jc w:val="left"/>
            </w:pPr>
          </w:p>
        </w:tc>
      </w:tr>
      <w:tr>
        <w:trPr>
          <w:trHeight w:val="82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обращения с оружием</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46" w:type="dxa"/>
            <w:tcBorders/>
            <w:tcMar>
              <w:top w:w="50" w:type="dxa"/>
              <w:left w:w="100" w:type="dxa"/>
            </w:tcMar>
            <w:vAlign w:val="center"/>
          </w:tcPr>
          <w:p>
            <w:pPr>
              <w:spacing w:before="0" w:after="0"/>
              <w:ind w:left="135"/>
              <w:jc w:val="left"/>
            </w:pPr>
          </w:p>
        </w:tc>
      </w:tr>
      <w:tr>
        <w:trPr>
          <w:trHeight w:val="16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поведения при обнаружении самодельных взрывных устройств, мин-ловушек</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поведения в зоне вооруженного конфликта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Строевые приемы и движение без оружия (строевая подготовка)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Строевые приемы и движение без оружия (строевая подготовка)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46" w:type="dxa"/>
            <w:tcBorders/>
            <w:tcMar>
              <w:top w:w="50" w:type="dxa"/>
              <w:left w:w="100" w:type="dxa"/>
            </w:tcMar>
            <w:vAlign w:val="center"/>
          </w:tcPr>
          <w:p>
            <w:pPr>
              <w:spacing w:before="0" w:after="0"/>
              <w:ind w:left="135"/>
              <w:jc w:val="left"/>
            </w:pPr>
          </w:p>
        </w:tc>
      </w:tr>
      <w:tr>
        <w:trPr>
          <w:trHeight w:val="55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оказания первой помощи</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46" w:type="dxa"/>
            <w:tcBorders/>
            <w:tcMar>
              <w:top w:w="50" w:type="dxa"/>
              <w:left w:w="100" w:type="dxa"/>
            </w:tcMar>
            <w:vAlign w:val="center"/>
          </w:tcPr>
          <w:p>
            <w:pPr>
              <w:spacing w:before="0" w:after="0"/>
              <w:ind w:left="135"/>
              <w:jc w:val="left"/>
            </w:pPr>
          </w:p>
        </w:tc>
      </w:tr>
      <w:tr>
        <w:trPr>
          <w:trHeight w:val="82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помощь при неотложных состояниях</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46" w:type="dxa"/>
            <w:tcBorders/>
            <w:tcMar>
              <w:top w:w="50" w:type="dxa"/>
              <w:left w:w="100" w:type="dxa"/>
            </w:tcMar>
            <w:vAlign w:val="center"/>
          </w:tcPr>
          <w:p>
            <w:pPr>
              <w:spacing w:before="0" w:after="0"/>
              <w:ind w:left="135"/>
              <w:jc w:val="left"/>
            </w:pPr>
          </w:p>
        </w:tc>
      </w:tr>
      <w:tr>
        <w:trPr>
          <w:trHeight w:val="190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Практикум по отработке практических навыков оказания первой помощи (моделирование ситуаций)</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46" w:type="dxa"/>
            <w:tcBorders/>
            <w:tcMar>
              <w:top w:w="50" w:type="dxa"/>
              <w:left w:w="100" w:type="dxa"/>
            </w:tcMar>
            <w:vAlign w:val="center"/>
          </w:tcPr>
          <w:p>
            <w:pPr>
              <w:spacing w:before="0" w:after="0"/>
              <w:ind w:left="135"/>
              <w:jc w:val="left"/>
            </w:pPr>
          </w:p>
        </w:tc>
      </w:tr>
      <w:tr>
        <w:trPr>
          <w:trHeight w:val="190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Практикум по отработке практических навыков оказания первой помощи (моделирование ситуаций)</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46" w:type="dxa"/>
            <w:tcBorders/>
            <w:tcMar>
              <w:top w:w="50" w:type="dxa"/>
              <w:left w:w="100" w:type="dxa"/>
            </w:tcMar>
            <w:vAlign w:val="center"/>
          </w:tcPr>
          <w:p>
            <w:pPr>
              <w:spacing w:before="0" w:after="0"/>
              <w:ind w:left="135"/>
              <w:jc w:val="left"/>
            </w:pPr>
          </w:p>
        </w:tc>
      </w:tr>
      <w:tr>
        <w:trPr>
          <w:trHeight w:val="214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безопасности жизнедеятельности. Правила поведения в опасных и чрезвычайных ситуациях</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Опасные ситуации в быту, предупреждение и защита от них</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46" w:type="dxa"/>
            <w:tcBorders/>
            <w:tcMar>
              <w:top w:w="50" w:type="dxa"/>
              <w:left w:w="100" w:type="dxa"/>
            </w:tcMar>
            <w:vAlign w:val="center"/>
          </w:tcPr>
          <w:p>
            <w:pPr>
              <w:spacing w:before="0" w:after="0"/>
              <w:ind w:left="135"/>
              <w:jc w:val="left"/>
            </w:pPr>
          </w:p>
        </w:tc>
      </w:tr>
      <w:tr>
        <w:trPr>
          <w:trHeight w:val="190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использования бытовой техники и меры противопожарной защиты в быту</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46" w:type="dxa"/>
            <w:tcBorders/>
            <w:tcMar>
              <w:top w:w="50" w:type="dxa"/>
              <w:left w:w="100" w:type="dxa"/>
            </w:tcMar>
            <w:vAlign w:val="center"/>
          </w:tcPr>
          <w:p>
            <w:pPr>
              <w:spacing w:before="0" w:after="0"/>
              <w:ind w:left="135"/>
              <w:jc w:val="left"/>
            </w:pPr>
          </w:p>
        </w:tc>
      </w:tr>
      <w:tr>
        <w:trPr>
          <w:trHeight w:val="136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авариях на системах жизнеобеспечения</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Предупреждение ситуаций криминального характера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46" w:type="dxa"/>
            <w:tcBorders/>
            <w:tcMar>
              <w:top w:w="50" w:type="dxa"/>
              <w:left w:w="100" w:type="dxa"/>
            </w:tcMar>
            <w:vAlign w:val="center"/>
          </w:tcPr>
          <w:p>
            <w:pPr>
              <w:spacing w:before="0" w:after="0"/>
              <w:ind w:left="135"/>
              <w:jc w:val="left"/>
            </w:pPr>
          </w:p>
        </w:tc>
      </w:tr>
      <w:tr>
        <w:trPr>
          <w:trHeight w:val="136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дорожного движения. Безопасность участников дорожного движения</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46" w:type="dxa"/>
            <w:tcBorders/>
            <w:tcMar>
              <w:top w:w="50" w:type="dxa"/>
              <w:left w:w="100" w:type="dxa"/>
            </w:tcMar>
            <w:vAlign w:val="center"/>
          </w:tcPr>
          <w:p>
            <w:pPr>
              <w:spacing w:before="0" w:after="0"/>
              <w:ind w:left="135"/>
              <w:jc w:val="left"/>
            </w:pPr>
          </w:p>
        </w:tc>
      </w:tr>
      <w:tr>
        <w:trPr>
          <w:trHeight w:val="136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дорожно-транспортных происшествиях</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Безопасность пассажиров на различных видах транспорта</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46" w:type="dxa"/>
            <w:tcBorders/>
            <w:tcMar>
              <w:top w:w="50" w:type="dxa"/>
              <w:left w:w="100" w:type="dxa"/>
            </w:tcMar>
            <w:vAlign w:val="center"/>
          </w:tcPr>
          <w:p>
            <w:pPr>
              <w:spacing w:before="0" w:after="0"/>
              <w:ind w:left="135"/>
              <w:jc w:val="left"/>
            </w:pPr>
          </w:p>
        </w:tc>
      </w:tr>
      <w:tr>
        <w:trPr>
          <w:trHeight w:val="109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помощь при чрезвычайных ситуациях на транспорте</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46" w:type="dxa"/>
            <w:tcBorders/>
            <w:tcMar>
              <w:top w:w="50" w:type="dxa"/>
              <w:left w:w="100" w:type="dxa"/>
            </w:tcMar>
            <w:vAlign w:val="center"/>
          </w:tcPr>
          <w:p>
            <w:pPr>
              <w:spacing w:before="0" w:after="0"/>
              <w:ind w:left="135"/>
              <w:jc w:val="left"/>
            </w:pPr>
          </w:p>
        </w:tc>
      </w:tr>
      <w:tr>
        <w:trPr>
          <w:trHeight w:val="16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опасности в общественных местах, их причины и правила безопасного поведения</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46" w:type="dxa"/>
            <w:tcBorders/>
            <w:tcMar>
              <w:top w:w="50" w:type="dxa"/>
              <w:left w:w="100" w:type="dxa"/>
            </w:tcMar>
            <w:vAlign w:val="center"/>
          </w:tcPr>
          <w:p>
            <w:pPr>
              <w:spacing w:before="0" w:after="0"/>
              <w:ind w:left="135"/>
              <w:jc w:val="left"/>
            </w:pPr>
          </w:p>
        </w:tc>
      </w:tr>
      <w:tr>
        <w:trPr>
          <w:trHeight w:val="136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при посещении массовых мероприятий</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46" w:type="dxa"/>
            <w:tcBorders/>
            <w:tcMar>
              <w:top w:w="50" w:type="dxa"/>
              <w:left w:w="100" w:type="dxa"/>
            </w:tcMar>
            <w:vAlign w:val="center"/>
          </w:tcPr>
          <w:p>
            <w:pPr>
              <w:spacing w:before="0" w:after="0"/>
              <w:ind w:left="135"/>
              <w:jc w:val="left"/>
            </w:pPr>
          </w:p>
        </w:tc>
      </w:tr>
      <w:tr>
        <w:trPr>
          <w:trHeight w:val="133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общественных местах</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46" w:type="dxa"/>
            <w:tcBorders/>
            <w:tcMar>
              <w:top w:w="50" w:type="dxa"/>
              <w:left w:w="100" w:type="dxa"/>
            </w:tcMar>
            <w:vAlign w:val="center"/>
          </w:tcPr>
          <w:p>
            <w:pPr>
              <w:spacing w:before="0" w:after="0"/>
              <w:ind w:left="135"/>
              <w:jc w:val="left"/>
            </w:pPr>
          </w:p>
        </w:tc>
      </w:tr>
      <w:tr>
        <w:trPr>
          <w:trHeight w:val="1905" w:hRule="atLeast"/>
          <w:trHeight w:val="144" w:hRule="atLeast"/>
        </w:trPr>
        <w:tc>
          <w:tcPr>
            <w:tcW w:w="36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в ситуациях с проявлением деструктивного и антиобщественного поведения</w:t>
            </w:r>
          </w:p>
        </w:tc>
        <w:tc>
          <w:tcPr>
            <w:tcW w:w="8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8"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23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46"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ОБЩЕЕ КОЛИЧЕСТВО ЧАСОВ ПО ПРОГРАММЕ</w:t>
            </w:r>
          </w:p>
        </w:tc>
        <w:tc>
          <w:tcPr>
            <w:tcW w:w="12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4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6"/>
        <w:gridCol w:w="2880"/>
        <w:gridCol w:w="1163"/>
        <w:gridCol w:w="2157"/>
        <w:gridCol w:w="2300"/>
        <w:gridCol w:w="1771"/>
        <w:gridCol w:w="2797"/>
      </w:tblGrid>
      <w:tr>
        <w:trPr>
          <w:trHeight w:val="300" w:hRule="atLeast"/>
          <w:trHeight w:val="144" w:hRule="atLeast"/>
        </w:trPr>
        <w:tc>
          <w:tcPr>
            <w:tcW w:w="3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в природной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природной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Безопасное поведение в горах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Безопасное поведение на водоемах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наводнении, цунами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урагане, смерче, грозе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землетрясении, извержении вулкана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поведения в опасных ситуациях с домашними и дикими животными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Экология и ее значение для устойчивого развития общества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Опасные увлечения молодежи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Опасности и риски в цифровой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57" w:type="dxa"/>
            <w:tcBorders/>
            <w:tcMar>
              <w:top w:w="50" w:type="dxa"/>
              <w:left w:w="100" w:type="dxa"/>
            </w:tcMar>
            <w:vAlign w:val="center"/>
          </w:tcPr>
          <w:p>
            <w:pPr>
              <w:spacing w:before="0" w:after="0"/>
              <w:ind w:left="135"/>
              <w:jc w:val="left"/>
            </w:pPr>
          </w:p>
        </w:tc>
      </w:tr>
      <w:tr>
        <w:trPr>
          <w:trHeight w:val="15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в цифровой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представления о здоровье, психическое здоровье и психологическое благополучие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Предупреждение и защита от инфекционных заболеваний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неинфекционных заболеваний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Сущность понятий «терроризм» и «экстремизм»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противодействия экстремизму и терроризму</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Опасности вовлечения в экстремистскую и террористическую деятельность, меры защиты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при угрозе и совершении террористического акта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Действия в опасных и чрезвычайных ситуациях характерных для региона проживания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Действия в опасных и чрезвычайных ситуациях характерных для региона проживания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Общевоинские уставы - закон жизни Вооруженных Сил Российской Федерации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57" w:type="dxa"/>
            <w:tcBorders/>
            <w:tcMar>
              <w:top w:w="50" w:type="dxa"/>
              <w:left w:w="100" w:type="dxa"/>
            </w:tcMar>
            <w:vAlign w:val="center"/>
          </w:tcPr>
          <w:p>
            <w:pPr>
              <w:spacing w:before="0" w:after="0"/>
              <w:ind w:left="135"/>
              <w:jc w:val="left"/>
            </w:pPr>
          </w:p>
        </w:tc>
      </w:tr>
      <w:tr>
        <w:trPr>
          <w:trHeight w:val="13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Военнослужащие и взаимоотношения между ними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Военнослужащие и взаимоотношения между ними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Воинская дисциплина, ее сущность и значение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Воинская дисциплина, ее сущность и значение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Обязательная и добровольная подготовка граждан к военной службе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Автономное существование в природной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Сооружение временных укрытий, обеспечение водой и питанием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от перегрева и переохлаждения, первая помощь</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Ориентирование на местности без карты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Карты, традиционные и современные средства навигации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Ориентирование на местности по карте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Практикум по выживанию в природной среде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57"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ОБЩЕЕ КОЛИЧЕСТВО ЧАСОВ ПО ПРОГРАММЕ</w:t>
            </w:r>
          </w:p>
        </w:tc>
        <w:tc>
          <w:tcPr>
            <w:tcW w:w="12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09500" w:id="15"/>
    <w:p>
      <w:pPr>
        <w:sectPr>
          <w:pgSz w:w="16383" w:h="11906" w:orient="landscape"/>
        </w:sectPr>
      </w:pPr>
    </w:p>
    <w:bookmarkEnd w:id="15"/>
    <w:bookmarkEnd w:id="14"/>
    <w:bookmarkStart w:name="block-86509505" w:id="1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both"/>
      </w:pPr>
      <w:r>
        <w:rPr>
          <w:rFonts w:ascii="Times New Roman" w:hAnsi="Times New Roman"/>
          <w:b w:val="false"/>
          <w:i w:val="false"/>
          <w:color w:val="000000"/>
          <w:sz w:val="28"/>
        </w:rPr>
        <w:t xml:space="preserve">Методические рекомендации для учителей </w:t>
      </w:r>
      <w:r>
        <w:rPr>
          <w:rFonts w:ascii="Times New Roman" w:hAnsi="Times New Roman"/>
          <w:b w:val="false"/>
          <w:i w:val="false"/>
          <w:color w:val="000000"/>
          <w:sz w:val="28"/>
        </w:rPr>
        <w:t xml:space="preserve"> по использованию учебников, включённых в федеральный перечень, при реализации учебного предмета «Основы безопасности и защиты Родины»</w:t>
      </w:r>
      <w:r>
        <w:rPr>
          <w:rFonts w:ascii="Times New Roman" w:hAnsi="Times New Roman"/>
          <w:b w:val="false"/>
          <w:i w:val="false"/>
          <w:color w:val="000000"/>
          <w:sz w:val="28"/>
        </w:rPr>
        <w:t xml:space="preserve"> https://uchitel.club/fgos/fgos-obzh. </w:t>
      </w: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09505" w:id="17"/>
    <w:p>
      <w:pPr>
        <w:sectPr>
          <w:pgSz w:w="11906" w:h="16383" w:orient="portrait"/>
        </w:sectPr>
      </w:pPr>
    </w:p>
    <w:bookmarkEnd w:id="17"/>
    <w:bookmarkEnd w:id="16"/>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