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91840575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c6077dab-9925-4774-bff8-633c408d96f7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общего и профессионального образования Ростовской области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788ae511-f951-4a39-a96d-32e07689f645" w:id="2"/>
      <w:r>
        <w:rPr>
          <w:rFonts w:ascii="Times New Roman" w:hAnsi="Times New Roman"/>
          <w:b/>
          <w:i w:val="false"/>
          <w:color w:val="000000"/>
          <w:sz w:val="28"/>
        </w:rPr>
        <w:t>Администрация Боковского района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"Краснозоринская СОШ" Боковского района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786B3D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6CCB95EA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Педсовет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86B3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7D3B695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75198F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Директор↵МБОУ"Краснозоринская СОШ"Боковского района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Лиховидова Т.А.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1C64E26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7611AF" w:rsidR="007611AF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11072633)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«Русский язык. Базовый уровень»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5-9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8777abab-62ad-4e6d-bb66-8ccfe85cfe1b" w:id="3"/>
      <w:r>
        <w:rPr>
          <w:rFonts w:ascii="Times New Roman" w:hAnsi="Times New Roman"/>
          <w:b/>
          <w:i w:val="false"/>
          <w:color w:val="000000"/>
          <w:sz w:val="28"/>
        </w:rPr>
        <w:t>п. Краснозоринский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dc72b6e0-474b-4b98-a795-02870ed74afe" w:id="4"/>
      <w:r>
        <w:rPr>
          <w:rFonts w:ascii="Times New Roman" w:hAnsi="Times New Roman"/>
          <w:b/>
          <w:i w:val="false"/>
          <w:color w:val="000000"/>
          <w:sz w:val="28"/>
        </w:rPr>
        <w:t>2026 год</w:t>
      </w:r>
      <w:bookmarkEnd w:id="4"/>
    </w:p>
    <w:p>
      <w:pPr>
        <w:spacing w:before="0" w:after="0"/>
        <w:ind w:left="120"/>
        <w:jc w:val="left"/>
      </w:pPr>
    </w:p>
    <w:bookmarkStart w:name="block-91840575" w:id="5"/>
    <w:p>
      <w:pPr>
        <w:sectPr>
          <w:pgSz w:w="11906" w:h="16383" w:orient="portrait"/>
        </w:sectPr>
      </w:pPr>
    </w:p>
    <w:bookmarkEnd w:id="5"/>
    <w:bookmarkEnd w:id="0"/>
    <w:bookmarkStart w:name="block-91840585" w:id="6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</w:t>
      </w:r>
      <w:r>
        <w:rPr>
          <w:rFonts w:ascii="Times New Roman" w:hAnsi="Times New Roman"/>
          <w:b/>
          <w:i w:val="false"/>
          <w:color w:val="000000"/>
          <w:sz w:val="28"/>
        </w:rPr>
        <w:t>АЯ ЗАПИСКА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ОБЩАЯ ХАРАКТЕРИСТИКА УЧЕБНОГО ПРЕДМЕТА </w:t>
      </w:r>
      <w:r>
        <w:rPr>
          <w:rFonts w:ascii="Times New Roman" w:hAnsi="Times New Roman"/>
          <w:b/>
          <w:i w:val="false"/>
          <w:color w:val="000000"/>
          <w:sz w:val="28"/>
        </w:rPr>
        <w:t>«РУССКИЙ ЯЗЫК»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 xml:space="preserve">ЦЕЛИ ИЗУЧЕНИЯ УЧЕБНОГО ПРЕДМЕТА </w:t>
      </w:r>
      <w:r>
        <w:rPr>
          <w:rFonts w:ascii="Times New Roman" w:hAnsi="Times New Roman"/>
          <w:b/>
          <w:i w:val="false"/>
          <w:color w:val="333333"/>
          <w:sz w:val="28"/>
        </w:rPr>
        <w:t>«РУССКИЙ ЯЗЫК»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русского языка направлено на достижение следующих целей: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МЕСТО УЧЕБНОГО ПРЕДМЕТА «РУССКИЙ ЯЗЫК» В УЧЕБНОМ ПЛАНЕ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bookmarkStart w:name="block-91840585" w:id="7"/>
    <w:p>
      <w:pPr>
        <w:sectPr>
          <w:pgSz w:w="11906" w:h="16383" w:orient="portrait"/>
        </w:sectPr>
      </w:pPr>
    </w:p>
    <w:bookmarkEnd w:id="7"/>
    <w:bookmarkEnd w:id="6"/>
    <w:bookmarkStart w:name="block-91840579" w:id="8"/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СОДЕРЖАНИЕ УЧЕБНОГО ПРЕДМЕТА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Богатство и выразительность русского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Лингвистика как наука о языке.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разделы лингвистики.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и речь.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Речь устная и письменная, монологическая и диалогическая, полилог.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речевой деятельности (говорение, слушание, чтение, письмо), их особенности.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Устный пересказ прочитанного или прослушанного текста, в том числе с изменением лица рассказчика.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Участие в диалоге на лингвистические темы (в рамках изученного) и темы на основе жизненных наблюдений.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Речевые формулы приветствия, прощания, просьбы, благодарности.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аудирования: выборочное, ознакомительное, детальное.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чтения: изучающее, ознакомительное, просмотровое, поисковое.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 и его основные признаки. Тема и главная мысль текста. Микротема текста. Ключевые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Функционально-смысловые типы речи: описание, повествование, рассуждение; их особенности.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Композиционная структура текста. Абзац как средство членения текста на композиционно-смысловые части.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Повествование как тип речи. Рассказ.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Информационная переработка текста: простой и сложный план текста.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Функциональные разновидности языка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Фонетика. Графика. Орфоэпия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Фонетика и графика как разделы лингвистики.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 как единица языка. Смыслоразличительная роль звука.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 гласных звуков.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 согласных звуков.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Изменение звуков в речевом потоке. Элементы фонетической транскрипции.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Слог. Ударение. Свойства русского ударения.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Соотношение звуков и букв.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Фонетический анализ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обозначения [й’], мягкости согласных.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выразительные средства фонетики.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Прописные и строчные буквы.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Интонация, её функции. Основные элементы интонации.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Орфография как раздел лингвистики.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«орфограмма». Буквенные и небуквенные орфограммы.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разделительных </w:t>
      </w:r>
      <w:r>
        <w:rPr>
          <w:rFonts w:ascii="Times New Roman" w:hAnsi="Times New Roman"/>
          <w:b/>
          <w:i w:val="false"/>
          <w:color w:val="000000"/>
          <w:sz w:val="28"/>
        </w:rPr>
        <w:t>ъ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Лексикология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Лексикология как раздел лингвистики.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Синонимы. Антонимы. Омонимы. Паронимы.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Лексический анализ слов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Морфемика. 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Морфемика как раздел лингвистики.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Чередование звуков в морфемах (в том числе чередование гласных с нулём звука).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Морфемный анализ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Уместное использование слов с суффиксами оценки в собственной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корней с безударными проверяемыми, непроверяемыми гласными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корней с проверяемыми, непроверяемыми, непроизносимыми согласными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ё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шипящих в корне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неизменяемых на письме приставок и приставок на </w:t>
      </w:r>
      <w:r>
        <w:rPr>
          <w:rFonts w:ascii="Times New Roman" w:hAnsi="Times New Roman"/>
          <w:b/>
          <w:i w:val="false"/>
          <w:color w:val="000000"/>
          <w:sz w:val="28"/>
        </w:rPr>
        <w:t>-з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(-</w:t>
      </w:r>
      <w:r>
        <w:rPr>
          <w:rFonts w:ascii="Times New Roman" w:hAnsi="Times New Roman"/>
          <w:b/>
          <w:i w:val="false"/>
          <w:color w:val="000000"/>
          <w:sz w:val="28"/>
        </w:rPr>
        <w:t>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приставок.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</w:t>
      </w:r>
      <w:r>
        <w:rPr>
          <w:rFonts w:ascii="Times New Roman" w:hAnsi="Times New Roman"/>
          <w:b/>
          <w:i w:val="false"/>
          <w:color w:val="000000"/>
          <w:sz w:val="28"/>
        </w:rPr>
        <w:t>ц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слова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Морфология. Культура речи. 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Морфология как раздел грамматики. Грамматическое значение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Имя существительное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Род, число, падеж имени существительного.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Имена существительные общего 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Имена существительные, имеющие форму только единственного или только множественного числа.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произношения, нормы постановки ударения, нормы словоизменения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собственных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 конце имён существительных после шипящих.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безударных окончаний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 w:hAnsi="Times New Roman"/>
          <w:b/>
          <w:i w:val="false"/>
          <w:color w:val="000000"/>
          <w:sz w:val="28"/>
        </w:rPr>
        <w:t>ё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 после шипящих и </w:t>
      </w:r>
      <w:r>
        <w:rPr>
          <w:rFonts w:ascii="Times New Roman" w:hAnsi="Times New Roman"/>
          <w:b/>
          <w:i w:val="false"/>
          <w:color w:val="000000"/>
          <w:sz w:val="28"/>
        </w:rPr>
        <w:t>ц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суффиксах и окончаниях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суффиксов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-чик-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/>
          <w:i w:val="false"/>
          <w:color w:val="000000"/>
          <w:sz w:val="28"/>
        </w:rPr>
        <w:t>-щик-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 -</w:t>
      </w:r>
      <w:r>
        <w:rPr>
          <w:rFonts w:ascii="Times New Roman" w:hAnsi="Times New Roman"/>
          <w:b/>
          <w:i w:val="false"/>
          <w:color w:val="000000"/>
          <w:sz w:val="28"/>
        </w:rPr>
        <w:t>ек-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-ик-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(-</w:t>
      </w:r>
      <w:r>
        <w:rPr>
          <w:rFonts w:ascii="Times New Roman" w:hAnsi="Times New Roman"/>
          <w:b/>
          <w:i w:val="false"/>
          <w:color w:val="000000"/>
          <w:sz w:val="28"/>
        </w:rPr>
        <w:t>чик-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корней с чередованием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//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-</w:t>
      </w:r>
      <w:r>
        <w:rPr>
          <w:rFonts w:ascii="Times New Roman" w:hAnsi="Times New Roman"/>
          <w:b/>
          <w:i w:val="false"/>
          <w:color w:val="000000"/>
          <w:sz w:val="28"/>
        </w:rPr>
        <w:t>лаг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лож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-; -</w:t>
      </w:r>
      <w:r>
        <w:rPr>
          <w:rFonts w:ascii="Times New Roman" w:hAnsi="Times New Roman"/>
          <w:b/>
          <w:i w:val="false"/>
          <w:color w:val="000000"/>
          <w:sz w:val="28"/>
        </w:rPr>
        <w:t>раст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ращ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рос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-; -</w:t>
      </w:r>
      <w:r>
        <w:rPr>
          <w:rFonts w:ascii="Times New Roman" w:hAnsi="Times New Roman"/>
          <w:b/>
          <w:i w:val="false"/>
          <w:color w:val="000000"/>
          <w:sz w:val="28"/>
        </w:rPr>
        <w:t>гар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гор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зар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зор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-;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-клан-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-клон-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-скак-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-скоч-.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именами существительными.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имён существительных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Имя прилагательное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Имена прилагательные полные и краткие, их синтаксические функции.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Склонение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имён прилагательных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словоизменения, произношения имён прилагательных, постановки ударения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безударных окончаний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шипящих и </w:t>
      </w:r>
      <w:r>
        <w:rPr>
          <w:rFonts w:ascii="Times New Roman" w:hAnsi="Times New Roman"/>
          <w:b/>
          <w:i w:val="false"/>
          <w:color w:val="000000"/>
          <w:sz w:val="28"/>
        </w:rPr>
        <w:t>ц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суффиксах и окончаниях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кратких форм имён прилагательных с основой на шипящий.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не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 именами прилагательными.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имён прилагательных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Глагол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Глаголы совершенного и несовершенного вида, возвратные и невозвратные.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Спряжение глагола.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глаголов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словоизменения глаголов, постановки ударения в глагольных формах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корней с чередованием 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// </w:t>
      </w:r>
      <w:r>
        <w:rPr>
          <w:rFonts w:ascii="Times New Roman" w:hAnsi="Times New Roman"/>
          <w:b/>
          <w:i w:val="false"/>
          <w:color w:val="000000"/>
          <w:sz w:val="28"/>
        </w:rPr>
        <w:t>и: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-</w:t>
      </w:r>
      <w:r>
        <w:rPr>
          <w:rFonts w:ascii="Times New Roman" w:hAnsi="Times New Roman"/>
          <w:b/>
          <w:i w:val="false"/>
          <w:color w:val="000000"/>
          <w:sz w:val="28"/>
        </w:rPr>
        <w:t>бер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бир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блест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блист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дер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дир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жег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жиг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мер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мир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пер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пир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стел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стил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-, -</w:t>
      </w:r>
      <w:r>
        <w:rPr>
          <w:rFonts w:ascii="Times New Roman" w:hAnsi="Times New Roman"/>
          <w:b/>
          <w:i w:val="false"/>
          <w:color w:val="000000"/>
          <w:sz w:val="28"/>
        </w:rPr>
        <w:t>тер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тир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Использование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-тся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-ться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глаголах, суффиксов </w:t>
      </w:r>
      <w:r>
        <w:rPr>
          <w:rFonts w:ascii="Times New Roman" w:hAnsi="Times New Roman"/>
          <w:b/>
          <w:i w:val="false"/>
          <w:color w:val="000000"/>
          <w:sz w:val="28"/>
        </w:rPr>
        <w:t>-ова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</w:t>
      </w:r>
      <w:r>
        <w:rPr>
          <w:rFonts w:ascii="Times New Roman" w:hAnsi="Times New Roman"/>
          <w:b/>
          <w:i w:val="false"/>
          <w:color w:val="000000"/>
          <w:sz w:val="28"/>
        </w:rPr>
        <w:t>ева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-,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-ыва-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/>
          <w:i w:val="false"/>
          <w:color w:val="000000"/>
          <w:sz w:val="28"/>
        </w:rPr>
        <w:t>-ива-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безударных личных окончаний глагола.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гласной перед суффиксом </w:t>
      </w:r>
      <w:r>
        <w:rPr>
          <w:rFonts w:ascii="Times New Roman" w:hAnsi="Times New Roman"/>
          <w:b/>
          <w:i w:val="false"/>
          <w:color w:val="000000"/>
          <w:sz w:val="28"/>
        </w:rPr>
        <w:t>-л-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формах прошедшего времени глагола.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глаголами.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глаголов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Синтаксис. Культура речи. Пунктуация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Синтаксис как раздел грамматики. Словосочетание и предложение как единицы синтаксиса.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анализ словосочетания.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Тире между подлежащим и сказуемым.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однако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зато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 Предложения с обобщающим словом при однородных членах.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с обращением, особенности интонации. Обращение и средства его выражения.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анализ простого и простого осложнённого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однако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зато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однако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зато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с прямой речью.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Пунктуационное оформление предложений с прямой речью.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Пунктуационное оформление диалога на письме.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Пунктуация как раздел лингвистики.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Пунктуационный анализ предложения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– государственный язык Российской Федерации и язык межнационального общения.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литературном языке.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Монолог-описание, монолог-повествование, монолог-рассуждение; сообщение на лингвистическую тему.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диалога: побуждение к действию, обмен мнениями.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как тип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внешности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помещения.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природы.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местности.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действий.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Официально-деловой стиль. Заявление. Расписка. Научный стиль. Словарная статья. Научное сообщение.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Лексикология. Культура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Лексика русского языка с точки зрения её происхождения: исконно русские и заимствованные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Стилистические пласты лексики: стилистически нейтральная, высокая и сниженная лексика.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Лексический анализ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Фразеологизмы. Их признаки и значение.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Употребление лексических средств в соответствии с ситуацией общения.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своей и чужой речи с точки зрения точного, уместного и выразительного словоупотребления.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Эпитеты, метафоры, олицетворения.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Лексические словари.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Словообразование. Культура речи. 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Формообразующие и словообразующие морфемы.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Производящая основа.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об этимологии (общее представление).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Морфемный и словообразовательный анализ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сложных и сложносокращённых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корня -</w:t>
      </w:r>
      <w:r>
        <w:rPr>
          <w:rFonts w:ascii="Times New Roman" w:hAnsi="Times New Roman"/>
          <w:b/>
          <w:i w:val="false"/>
          <w:color w:val="000000"/>
          <w:sz w:val="28"/>
        </w:rPr>
        <w:t>кас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– -</w:t>
      </w:r>
      <w:r>
        <w:rPr>
          <w:rFonts w:ascii="Times New Roman" w:hAnsi="Times New Roman"/>
          <w:b/>
          <w:i w:val="false"/>
          <w:color w:val="000000"/>
          <w:sz w:val="28"/>
        </w:rPr>
        <w:t>кос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 с чередованием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//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гласных в приставках </w:t>
      </w:r>
      <w:r>
        <w:rPr>
          <w:rFonts w:ascii="Times New Roman" w:hAnsi="Times New Roman"/>
          <w:b/>
          <w:i w:val="false"/>
          <w:color w:val="000000"/>
          <w:sz w:val="28"/>
        </w:rPr>
        <w:t>пре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 и </w:t>
      </w:r>
      <w:r>
        <w:rPr>
          <w:rFonts w:ascii="Times New Roman" w:hAnsi="Times New Roman"/>
          <w:b/>
          <w:i w:val="false"/>
          <w:color w:val="000000"/>
          <w:sz w:val="28"/>
        </w:rPr>
        <w:t>при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слов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Морфология. Культура речи. Орфография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Имя существительное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словообразования.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произношения имён существительных, нормы постановки ударения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словоизменения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слитного и дефисного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пол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 и </w:t>
      </w:r>
      <w:r>
        <w:rPr>
          <w:rFonts w:ascii="Times New Roman" w:hAnsi="Times New Roman"/>
          <w:b/>
          <w:i w:val="false"/>
          <w:color w:val="000000"/>
          <w:sz w:val="28"/>
        </w:rPr>
        <w:t>полу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со словами.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имён существительных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Имя прилагательное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Качественные, относительные и притяжательные имена прилагательные.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Степени сравнения качественных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Словообразование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именах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суффиксов -</w:t>
      </w:r>
      <w:r>
        <w:rPr>
          <w:rFonts w:ascii="Times New Roman" w:hAnsi="Times New Roman"/>
          <w:b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и -</w:t>
      </w:r>
      <w:r>
        <w:rPr>
          <w:rFonts w:ascii="Times New Roman" w:hAnsi="Times New Roman"/>
          <w:b/>
          <w:i w:val="false"/>
          <w:color w:val="000000"/>
          <w:sz w:val="28"/>
        </w:rPr>
        <w:t>ск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сложных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произношения имён прилагательных, нормы ударения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имени прилагательного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Имя числительное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грамматическое значение имени числительного. Синтаксические функции имён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имён числительных по значению: количественные (целые, дробные, собирательные), порядковые числительные.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имён числительных по строению: простые, сложные, составные числительные.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Словообразование имён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Склонение количественных и порядковых имён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Правильное образование форм имён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Правильное употребление собирательных имён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имён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правописания имён числительных: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имён числительных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Местоимение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грамматическое значение местоимения. Синтаксические функции местоимений.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Склонение местоимений.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Словообразование местоимений.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местоимений.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правописания местоимений: правописание местоимений с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 слитное, раздельное и дефисное написание местоимений.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местоимений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Глагол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Переходные и непереходные глаголы.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Разноспрягаемые глаголы.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Безличные глаголы. Использование личных глаголов в безличном значении.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Изъявительное, условное и повелительное наклонения глагола.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ударения в глагольных формах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словоизменения глаголов.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Видо-временная соотнесённость глагольных форм в тексте.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глаголов.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Использование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как показателя грамматической формы в повелительном наклонении глагола.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глаголов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как развивающееся явление. Взаимосвязь языка, культуры и истории народа.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Язык и речь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Монолог-описание, монолог-рассуждение, монолог-повествование.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диалога: побуждение к действию, обмен мнениями, запрос информации, сообщение информации.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 как речевое произведение. Основные признаки текста (обобщение).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Структура текста. Абзац.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и средства связи предложений в тексте (обобщение).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Рассуждение как функционально-смысловой тип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Структурные особенности текста-рассуждения.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Публицистический стиль. Сфера употребления, функции, языковые особенности.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Жанры публицистического стиля (репортаж, заметка, интервью).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Употребление языковых средств выразительности в текстах публицистического стиля.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Официально-деловой стиль. Сфера употребления, функции, языковые особенности. Инструкция.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Морфология. Культура речи. Орфография.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Морфология как раздел науки о языке (обобщение).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Причастие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Причастный оборот. Знаки препинания в предложениях с причастным оборотом.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Действительные и страдательные причастия.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Полные и краткие формы страдательных причастий.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>
        <w:rPr>
          <w:rFonts w:ascii="Times New Roman" w:hAnsi="Times New Roman"/>
          <w:b/>
          <w:i w:val="false"/>
          <w:color w:val="000000"/>
          <w:sz w:val="28"/>
        </w:rPr>
        <w:t>висящий — висячий, горящий — горячий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 Ударение в некоторых формах причастий.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причастий.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гласных в суффиксах причастий. Правописание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суффиксах причастий и отглагольных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причастиями.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причастий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и пунктуационный анализ предложений с причастным оборотом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Деепричастие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Деепричастия совершенного и несовершенного вида. Постановка ударения в деепричастиях.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деепричастий.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гласных в суффиксах деепричастий. 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деепричастиями.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деепричастий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и пунктуационный анализ предложений с деепричастным оборотом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Наречие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грамматическое значение наречий. Синтаксические свойства наречий. Роль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Словообразование наречий.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наречий.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Правописание наречий: слитное, раздельное, дефисное написание; 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наречиями; </w:t>
      </w:r>
      <w:r>
        <w:rPr>
          <w:rFonts w:ascii="Times New Roman" w:hAnsi="Times New Roman"/>
          <w:b/>
          <w:i w:val="false"/>
          <w:color w:val="000000"/>
          <w:sz w:val="28"/>
        </w:rPr>
        <w:t>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наречиях на -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о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(-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); правописание суффиксов -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-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наречий с приставками </w:t>
      </w:r>
      <w:r>
        <w:rPr>
          <w:rFonts w:ascii="Times New Roman" w:hAnsi="Times New Roman"/>
          <w:b/>
          <w:i w:val="false"/>
          <w:color w:val="000000"/>
          <w:sz w:val="28"/>
        </w:rPr>
        <w:t>из-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до-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с-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в-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на-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за-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употребление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шипящих на конце наречий; правописание суффиксов наречий -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-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шипящих.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Орфографический анализ наречий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Слова категории состояния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Вопрос о словах категории состояния в системе частей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Служебные части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Общая характеристика служебных частей речи. Отличие самостоятельных частей речи от служебных.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Предлог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Предлог как служебная часть речи. Грамматические функции предлогов.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предлогов.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Нормы употребления имён существительных и местоимений с предлогами. Правильное использование предлогов </w:t>
      </w:r>
      <w:r>
        <w:rPr>
          <w:rFonts w:ascii="Times New Roman" w:hAnsi="Times New Roman"/>
          <w:b/>
          <w:i w:val="false"/>
          <w:color w:val="000000"/>
          <w:sz w:val="28"/>
        </w:rPr>
        <w:t>из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на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. Правильное образование предложно-падежных форм с предлогами </w:t>
      </w:r>
      <w:r>
        <w:rPr>
          <w:rFonts w:ascii="Times New Roman" w:hAnsi="Times New Roman"/>
          <w:b/>
          <w:i w:val="false"/>
          <w:color w:val="000000"/>
          <w:sz w:val="28"/>
        </w:rPr>
        <w:t>по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благодаря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согласно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вопреки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наперерез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производных предлогов.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Союз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союзов.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Правописание союзов.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связывающим однородные члены и части сложного предложения.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Частица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частиц по значению и употреблению: формообразующие, отрицательные, модальные.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частиц.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Смысловые различия частиц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. Использование частиц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письменной речи. Различение приставки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 и частицы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. 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разными частями речи (обобщение). Правописание частиц </w:t>
      </w:r>
      <w:r>
        <w:rPr>
          <w:rFonts w:ascii="Times New Roman" w:hAnsi="Times New Roman"/>
          <w:b/>
          <w:i w:val="false"/>
          <w:color w:val="000000"/>
          <w:sz w:val="28"/>
        </w:rPr>
        <w:t>бы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ли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же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другими словами. Дефисное написание частиц -</w:t>
      </w:r>
      <w:r>
        <w:rPr>
          <w:rFonts w:ascii="Times New Roman" w:hAnsi="Times New Roman"/>
          <w:b/>
          <w:i w:val="false"/>
          <w:color w:val="000000"/>
          <w:sz w:val="28"/>
        </w:rPr>
        <w:t>то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-</w:t>
      </w:r>
      <w:r>
        <w:rPr>
          <w:rFonts w:ascii="Times New Roman" w:hAnsi="Times New Roman"/>
          <w:b/>
          <w:i w:val="false"/>
          <w:color w:val="000000"/>
          <w:sz w:val="28"/>
        </w:rPr>
        <w:t>таки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-</w:t>
      </w:r>
      <w:r>
        <w:rPr>
          <w:rFonts w:ascii="Times New Roman" w:hAnsi="Times New Roman"/>
          <w:b/>
          <w:i w:val="false"/>
          <w:color w:val="000000"/>
          <w:sz w:val="28"/>
        </w:rPr>
        <w:t>ка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Междометия и звукоподражательные слова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Междометия как особая группа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Морфологический анализ междометий.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Звукоподражательные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Омонимия слов разных частей речи. Грамматическая омонимия. Использование грамматических омонимов в речи.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в кругу других славянских языков.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Монолог-описание, монолог-рассуждение, монолог-повествование; выступление с научным сообщением.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Текст и его основные признаки.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функционально-смысловых типов речи (повествование, описание, рассуждение).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Официально-деловой стиль. Сфера употребления, функции, языковые особенности.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Жанры официально-делового стиля (заявление, объяснительная записка, автобиография, характеристика).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Научный стиль. Сфера употребления, функции, языковые особенности.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Синтаксис. Культура речи. Пунктуация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Синтаксис как раздел лингвистики.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Словосочетание и предложение как единицы синтаксиса.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Пунктуация. Функции знаков препинания.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Словосочетание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признаки словосочетания.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словосочетаний по морфологическим свойствам главного слова: глагольные, именные, наречные.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Типы подчинительной связи слов в словосочетании: согласование, управление, примыкание.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анализ словосочетаний.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Грамматическая синонимия словосочетаний.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построения словосочетаний.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Употребление языковых форм выражения побуждения в побудительных предложениях.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Средства оформления предложения в устной и письменной речи (интонация, логическое ударение, знаки препинания).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количеству грамматических основ (простые, сложные).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простых предложений по наличию главных членов (двусоставные, односоставные).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предложений по наличию второстепенных членов (распространённые, нераспространённые).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полные и неполные.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Грамматические, интонационные и пунктуационные особенности предложений со словами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нет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построения простого предложения, использования инверсии.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Двусоставное предложение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Главные члены предложения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Подлежащее и сказуемое как главные члены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выражения подлежащего.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сказуемого (простое глагольное, составное глагольное, составное именное) и способы его выражения.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Тире между подлежащим и сказуемым.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>
        <w:rPr>
          <w:rFonts w:ascii="Times New Roman" w:hAnsi="Times New Roman"/>
          <w:b/>
          <w:i w:val="false"/>
          <w:color w:val="000000"/>
          <w:sz w:val="28"/>
        </w:rPr>
        <w:t>большинство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меньшинство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количественными сочетаниями.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Второстепенные члены предложения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Второстепенные члены предложения, их виды.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как второстепенный член предложения. Определения согласованные и несогласованные.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Приложение как особый вид определения.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Дополнение как второстепенный член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Дополнения прямые и косвенные.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Односоставные предложения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Односоставные предложения, их грамматические признаки.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Грамматические различия односоставных предложений и двусоставных неполных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Синтаксическая синонимия односоставных и двусоставных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Употребление односоставных предложений в речи.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Простое осложнённое предложение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Предложения с однородными членами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Однородные и неоднородные определения.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Предложения с обобщающими словами при однородных членах.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i w:val="false"/>
          <w:color w:val="000000"/>
          <w:sz w:val="28"/>
        </w:rPr>
        <w:t>не только… но 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как… так 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i w:val="false"/>
          <w:color w:val="000000"/>
          <w:sz w:val="28"/>
        </w:rPr>
        <w:t>и... 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или... или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либo... либo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ни... ни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тo... тo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постановки знаков препинания в предложениях с обобщающими словами при однородных членах.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постановки знаков препинания в простом и сложном предложениях с союзом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Предложения с обособленными членами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Уточняющие члены предложения, пояснительные и присоединительные конструкции.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Предложения с обращениями, вводными и вставными конструкциями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Обращение. Основные функции обращения. Распространённое и нераспространённое обращение.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Вводные конструкции.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Вставные конструкции.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Омонимия членов предложения и вводных слов, словосочетаний и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и пунктуационный анализ простых предложений.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русского языка в Российской Федерации.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Русский язык в современном мире.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Речь устная и письменная, монологическая и диалогическая, полилог (повторение).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речевой деятельности: говорение, письмо, аудирование, чтение (повторение).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аудирования: выборочное, ознакомительное, детальное.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чтения: изучающее, ознакомительное, просмотровое, поисковое.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Подробное, сжатое, выборочное изложение прочитанного или прослушанного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Приёмы работы с учебной книгой, лингвистическими словарями, справочной литературой.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Текст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Информационная переработка текста.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Синтаксис. Культура речи. Пунктуация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Сложное 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сложном предложении (повторение).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сложных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Смысловое, структурное и интонационное единство частей сложного предложения.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Сложносочинённое 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сложносочинённом предложении, его строении.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сложносочинённых предложений. Средства связи частей сложносочинённого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Интонационные особенности сложносочинённых предложений с разными смысловыми отношениями между частями.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построения сложносочинённого предложения; правила постановки знаков препинания в сложных предложениях.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и пунктуационный анализ сложносочинённых предложений.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Сложноподчинённое 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сложноподчинённом предложении. Главная и придаточная части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Союзы и союзные слова. Различия подчинительных союзов и союзных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Грамматическая синонимия сложноподчинённых предложений и простых предложений с обособленными членами.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>
        <w:rPr>
          <w:rFonts w:ascii="Times New Roman" w:hAnsi="Times New Roman"/>
          <w:b/>
          <w:i w:val="false"/>
          <w:color w:val="000000"/>
          <w:sz w:val="28"/>
        </w:rPr>
        <w:t>чтобы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союзными словами </w:t>
      </w:r>
      <w:r>
        <w:rPr>
          <w:rFonts w:ascii="Times New Roman" w:hAnsi="Times New Roman"/>
          <w:b/>
          <w:i w:val="false"/>
          <w:color w:val="000000"/>
          <w:sz w:val="28"/>
        </w:rPr>
        <w:t>какой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который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Типичные грамматические ошибки при построении сложноподчинённых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постановки знаков препинания в сложноподчинённых предложениях.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и пунктуационный анализ сложноподчинённых предложений.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Бессоюзное сложное 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бессоюзном сложном предложении.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и пунктуационный анализ бессоюзных сложных предложений.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Сложные предложения с разными видами союзной и бессоюзной связи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Типы сложных предложений с разными видами связи.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Синтаксический и пунктуационный анализ сложных предложений с разными видами союзной и бессоюзной связи.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Прямая и косвенная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Прямая и косвенная речь. Синонимия предложений с прямой и косвенной речью.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Цитирование. Способы включения цитат в высказывание.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знаний по синтаксису и пунктуации в практике правописания.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</w:p>
    <w:bookmarkStart w:name="block-91840579" w:id="9"/>
    <w:p>
      <w:pPr>
        <w:sectPr>
          <w:pgSz w:w="11906" w:h="16383" w:orient="portrait"/>
        </w:sectPr>
      </w:pPr>
    </w:p>
    <w:bookmarkEnd w:id="9"/>
    <w:bookmarkEnd w:id="8"/>
    <w:bookmarkStart w:name="block-91840576" w:id="10"/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ОБРАЗОВАТЕЛЬНЫЕ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i w:val="false"/>
          <w:color w:val="000000"/>
          <w:sz w:val="28"/>
        </w:rPr>
        <w:t>следующие личностные результаты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1)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участию в гуманитарной деятельности (помощь людям, нуждающимся в ней; волонтёрство);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2) </w:t>
      </w:r>
      <w:r>
        <w:rPr>
          <w:rFonts w:ascii="Times New Roman" w:hAnsi="Times New Roman"/>
          <w:b/>
          <w:i w:val="false"/>
          <w:color w:val="000000"/>
          <w:sz w:val="28"/>
        </w:rPr>
        <w:t>патриотического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3) </w:t>
      </w: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4)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5) </w:t>
      </w:r>
      <w:r>
        <w:rPr>
          <w:rFonts w:ascii="Times New Roman" w:hAnsi="Times New Roman"/>
          <w:b/>
          <w:i w:val="false"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принимать себя и других, не осуждая;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6) </w:t>
      </w:r>
      <w:r>
        <w:rPr>
          <w:rFonts w:ascii="Times New Roman" w:hAnsi="Times New Roman"/>
          <w:b/>
          <w:i w:val="false"/>
          <w:color w:val="000000"/>
          <w:sz w:val="28"/>
        </w:rPr>
        <w:t>трудового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рассказать о своих планах на будущее;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7) </w:t>
      </w:r>
      <w:r>
        <w:rPr>
          <w:rFonts w:ascii="Times New Roman" w:hAnsi="Times New Roman"/>
          <w:b/>
          <w:i w:val="false"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8) </w:t>
      </w:r>
      <w:r>
        <w:rPr>
          <w:rFonts w:ascii="Times New Roman" w:hAnsi="Times New Roman"/>
          <w:b/>
          <w:i w:val="false"/>
          <w:color w:val="000000"/>
          <w:sz w:val="28"/>
        </w:rPr>
        <w:t>ценности научного познания: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9) </w:t>
      </w:r>
      <w:r>
        <w:rPr>
          <w:rFonts w:ascii="Times New Roman" w:hAnsi="Times New Roman"/>
          <w:b/>
          <w:i w:val="false"/>
          <w:color w:val="000000"/>
          <w:sz w:val="28"/>
        </w:rPr>
        <w:t>адаптации обучающегося к изменяющимся условиям социальной и природной среды: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i w:val="false"/>
          <w:color w:val="000000"/>
          <w:sz w:val="28"/>
        </w:rPr>
        <w:t>следующие метапредметные результаты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языковых единиц, языковых явлений и процессов;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дефицит информации текста, необходимой для решения поставленной учебной задачи;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 в языковом образовании;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алгоритм действий и использовать его для решения учебных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дальнейшее развитие процессов, событий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умения работать с информацией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эффективно запоминать и систематизировать информацию.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умения общения как часть коммуникативных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невербальные средства общения, понимать значение социальных знаков;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распознавать предпосылки конфликтных ситуаций и смягчать конфликты, вести переговоры;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умения самоорганизации как части регулятивных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проблемы для решения в учебных и жизненных ситуациях;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план действий, вносить необходимые коррективы в ходе его реализации;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выбор и брать ответственность за решение.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умения самоконтроля, эмоционального интеллекта как части регулятивных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разными способами самоконтроля (в том числе речевого), самомотивации и рефлексии;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давать адекватную оценку учебной ситуации и предлагать план её изменения;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развивать способность управлять собственными эмоциями и эмоциями других;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осознанно относиться к другому человеку и его мнению;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и чужое право на ошибку;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себя и других, не осуждая;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открытость;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невозможность контролировать всё вокруг.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i w:val="false"/>
          <w:color w:val="000000"/>
          <w:sz w:val="28"/>
        </w:rPr>
        <w:t>умения совместной деятельности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богатство и выразительность русского языка, приводить примеры, свидетельствующие об этом.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пересказывать прочитанный или прослушанный текст объёмом не менее 100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Текст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смысловой анализ текста, его композиционных особенностей, определять количество микротем и абзацев.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знание основных признаков текста (повествование) в практике его создания.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сообщение на заданную тему в виде презентации.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Фонетика. Графика. Орфоэпия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звуки; понимать различие между звуком и буквой, характеризовать систему звуков.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фонетический анализ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по фонетике, графике и орфоэпии в практике произношения и правописания слов.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орфограммы.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>
        <w:rPr>
          <w:rFonts w:ascii="Times New Roman" w:hAnsi="Times New Roman"/>
          <w:b/>
          <w:i w:val="false"/>
          <w:color w:val="000000"/>
          <w:sz w:val="28"/>
        </w:rPr>
        <w:t>ъ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Лексикология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однозначные и многозначные слова, различать прямое и переносное значения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тематические группы слов, родовые и видовые понятия.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лексический анализ слов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Морфемика. 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морфему как минимальную значимую единицу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морфемы в слове (корень, приставку, суффикс, окончание), выделять основу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чередование звуков в морфемах (в том числе чередование гласных с нулём звука).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морфемный анализ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>
        <w:rPr>
          <w:rFonts w:ascii="Times New Roman" w:hAnsi="Times New Roman"/>
          <w:b/>
          <w:i w:val="false"/>
          <w:color w:val="000000"/>
          <w:sz w:val="28"/>
        </w:rPr>
        <w:t>ы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</w:t>
      </w:r>
      <w:r>
        <w:rPr>
          <w:rFonts w:ascii="Times New Roman" w:hAnsi="Times New Roman"/>
          <w:b/>
          <w:i w:val="false"/>
          <w:color w:val="000000"/>
          <w:sz w:val="28"/>
        </w:rPr>
        <w:t>ц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орфографический анализ слов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Уместно использовать слова с суффиксами оценки в собственной речи.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Морфология. Культура речи. 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имена существительные, имена прилагательные, глаголы.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орфографический анализ имён существительных, имён прилагательных, глаголов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Имя существительное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лексико-грамматические разряды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типы склонения имён существительных, выявлять разносклоняемые и несклоняемые имена существительные.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 анализ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правописания имён существительных: безударных окончаний;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 w:hAnsi="Times New Roman"/>
          <w:b/>
          <w:i w:val="false"/>
          <w:color w:val="000000"/>
          <w:sz w:val="28"/>
        </w:rPr>
        <w:t>ё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 после шипящих и </w:t>
      </w:r>
      <w:r>
        <w:rPr>
          <w:rFonts w:ascii="Times New Roman" w:hAnsi="Times New Roman"/>
          <w:b/>
          <w:i w:val="false"/>
          <w:color w:val="000000"/>
          <w:sz w:val="28"/>
        </w:rPr>
        <w:t>ц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суффиксах и окончаниях; суффиксов </w:t>
      </w:r>
      <w:r>
        <w:rPr>
          <w:rFonts w:ascii="Times New Roman" w:hAnsi="Times New Roman"/>
          <w:b/>
          <w:i w:val="false"/>
          <w:color w:val="000000"/>
          <w:sz w:val="28"/>
        </w:rPr>
        <w:t>-чик-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-щик-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-ек-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-ик- (-чик-);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корней с чередованием </w:t>
      </w:r>
      <w:r>
        <w:rPr>
          <w:rFonts w:ascii="Times New Roman" w:hAnsi="Times New Roman"/>
          <w:b/>
          <w:i w:val="false"/>
          <w:color w:val="000000"/>
          <w:sz w:val="28"/>
        </w:rPr>
        <w:t>а </w:t>
      </w:r>
      <w:r>
        <w:rPr>
          <w:rFonts w:ascii="Times New Roman" w:hAnsi="Times New Roman"/>
          <w:b w:val="false"/>
          <w:i w:val="false"/>
          <w:color w:val="000000"/>
          <w:sz w:val="28"/>
        </w:rPr>
        <w:t>//</w:t>
      </w:r>
      <w:r>
        <w:rPr>
          <w:rFonts w:ascii="Times New Roman" w:hAnsi="Times New Roman"/>
          <w:b/>
          <w:i w:val="false"/>
          <w:color w:val="000000"/>
          <w:sz w:val="28"/>
        </w:rPr>
        <w:t> о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-лаг-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-лож-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-раст-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-ращ-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-рос-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-гар-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-гор-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-зар-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-зор-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-клан-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-клон-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-скак-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-скоч-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употребления (неупотребления)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 конце имён существительных после шипящих; слитное и раздельное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именами существительными; правописание собственных имён существительных.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Имя прилагательное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частичный морфологический анализ имён прилагательных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правописания имён прилагательных: безударных окончаний;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шипящих и </w:t>
      </w:r>
      <w:r>
        <w:rPr>
          <w:rFonts w:ascii="Times New Roman" w:hAnsi="Times New Roman"/>
          <w:b/>
          <w:i w:val="false"/>
          <w:color w:val="000000"/>
          <w:sz w:val="28"/>
        </w:rPr>
        <w:t>ц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именами прилагательными.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Глагол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глаголы совершенного и несовершенного вида, возвратные и невозвратные.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спряжение глагола, уметь спрягать глаголы.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частичный морфологический анализ глаголов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нормы словоизменения глаголов, постановки ударения в глагольных формах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правописания глаголов: корней с чередованием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//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использования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после шипящих как показателя грамматической формы в инфинитиве, в форме 2-го лица единственного числа; </w:t>
      </w:r>
      <w:r>
        <w:rPr>
          <w:rFonts w:ascii="Times New Roman" w:hAnsi="Times New Roman"/>
          <w:b/>
          <w:i w:val="false"/>
          <w:color w:val="000000"/>
          <w:sz w:val="28"/>
        </w:rPr>
        <w:t>-тся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-ться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глаголах; суффиксов </w:t>
      </w:r>
      <w:r>
        <w:rPr>
          <w:rFonts w:ascii="Times New Roman" w:hAnsi="Times New Roman"/>
          <w:b/>
          <w:i w:val="false"/>
          <w:color w:val="000000"/>
          <w:sz w:val="28"/>
        </w:rPr>
        <w:t>-ова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– -</w:t>
      </w:r>
      <w:r>
        <w:rPr>
          <w:rFonts w:ascii="Times New Roman" w:hAnsi="Times New Roman"/>
          <w:b/>
          <w:i w:val="false"/>
          <w:color w:val="000000"/>
          <w:sz w:val="28"/>
        </w:rPr>
        <w:t>ева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-,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-ыва-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/>
          <w:i w:val="false"/>
          <w:color w:val="000000"/>
          <w:sz w:val="28"/>
        </w:rPr>
        <w:t>-ива-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личных окончаний глагола, гласной перед суффиксом </w:t>
      </w:r>
      <w:r>
        <w:rPr>
          <w:rFonts w:ascii="Times New Roman" w:hAnsi="Times New Roman"/>
          <w:b/>
          <w:i w:val="false"/>
          <w:color w:val="000000"/>
          <w:sz w:val="28"/>
        </w:rPr>
        <w:t>-л-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формах прошедшего времени глагола; слитного и раздельного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глаголами.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Синтаксис. Культура речи. Пунктуация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однако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зато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однако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зато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>; оформлять на письме диалог.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пунктуационный анализ предложения (в рамках изученного).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русском литературном языке.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диалоге (побуждение к действию, обмен мнениями) объёмом не менее 4 реплик.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пересказывать прочитанный или прослушанный текст объёмом не менее 110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смысловой анализ текста, его композиционных особенностей, определять количество микротем и абзацев.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сообщение на заданную тему в виде презентации.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Редактировать собственные тексты с опорой на знание норм современного русского литературного языка.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Лексикология. Культура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Словообразование. Культура речи. 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формообразующие и словообразующие морфемы в слове; выделять производящую основу.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правописания сложных и сложносокращённых слов; правила правописания корня </w:t>
      </w:r>
      <w:r>
        <w:rPr>
          <w:rFonts w:ascii="Times New Roman" w:hAnsi="Times New Roman"/>
          <w:b/>
          <w:i w:val="false"/>
          <w:color w:val="000000"/>
          <w:sz w:val="28"/>
        </w:rPr>
        <w:t>-кас-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-кос-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 чередованием </w:t>
      </w:r>
      <w:r>
        <w:rPr>
          <w:rFonts w:ascii="Times New Roman" w:hAnsi="Times New Roman"/>
          <w:b/>
          <w:i w:val="false"/>
          <w:color w:val="000000"/>
          <w:sz w:val="28"/>
        </w:rPr>
        <w:t>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// 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гласных в приставках </w:t>
      </w:r>
      <w:r>
        <w:rPr>
          <w:rFonts w:ascii="Times New Roman" w:hAnsi="Times New Roman"/>
          <w:b/>
          <w:i w:val="false"/>
          <w:color w:val="000000"/>
          <w:sz w:val="28"/>
        </w:rPr>
        <w:t>пре-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при-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Морфология. Культура речи. Орфография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словообразования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слитного и дефисного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пол-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полу-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со словами.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нормы произношения, постановки ударения (в рамках изученного), словоизменения имён существительных.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именах прилагательных, суффиксов </w:t>
      </w:r>
      <w:r>
        <w:rPr>
          <w:rFonts w:ascii="Times New Roman" w:hAnsi="Times New Roman"/>
          <w:b/>
          <w:i w:val="false"/>
          <w:color w:val="000000"/>
          <w:sz w:val="28"/>
        </w:rPr>
        <w:t>-к-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-ск-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имён прилагательных, сложных имён прилагательных.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слитного, раздельного и дефисного написания местоимений.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правописания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формах глагола повелительного наклонения.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языке как развивающемся явлении.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взаимосвязь языка, культуры и истории народа (приводить примеры).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Язык и речь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диалога: диалог – запрос информации, диалог – сообщение информации.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пересказывать прослушанный или прочитанный текст объёмом не менее 120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смысловой анализ текста, его композиционных особенностей, определять количество микротем и абзацев.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лексические и грамматические средства связи предложений и частей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сообщение на заданную тему в виде презентации.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нормами построения текстов публицистического стиля.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грамматические словари и справочники в речевой практике.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Морфология. Культура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Причастие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морфологический, орфографический анализ причастий, применять это умение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словосочетания с причастием в роли зависимого слова, конструировать причастные обороты.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Уместно использовать причастия в речи, различать созвучные причастия и имена прилагательные (</w:t>
      </w:r>
      <w:r>
        <w:rPr>
          <w:rFonts w:ascii="Times New Roman" w:hAnsi="Times New Roman"/>
          <w:b/>
          <w:i w:val="false"/>
          <w:color w:val="000000"/>
          <w:sz w:val="28"/>
        </w:rPr>
        <w:t>висящий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— </w:t>
      </w:r>
      <w:r>
        <w:rPr>
          <w:rFonts w:ascii="Times New Roman" w:hAnsi="Times New Roman"/>
          <w:b/>
          <w:i w:val="false"/>
          <w:color w:val="000000"/>
          <w:sz w:val="28"/>
        </w:rPr>
        <w:t>висячий,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горящий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— </w:t>
      </w:r>
      <w:r>
        <w:rPr>
          <w:rFonts w:ascii="Times New Roman" w:hAnsi="Times New Roman"/>
          <w:b/>
          <w:i w:val="false"/>
          <w:color w:val="000000"/>
          <w:sz w:val="28"/>
        </w:rPr>
        <w:t>горячий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>
        <w:rPr>
          <w:rFonts w:ascii="Times New Roman" w:hAnsi="Times New Roman"/>
          <w:b/>
          <w:i w:val="false"/>
          <w:color w:val="000000"/>
          <w:sz w:val="28"/>
        </w:rPr>
        <w:t>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нн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причастиях и отглагольных именах прилагательных, написания гласной перед суффиксом -</w:t>
      </w:r>
      <w:r>
        <w:rPr>
          <w:rFonts w:ascii="Times New Roman" w:hAnsi="Times New Roman"/>
          <w:b/>
          <w:i w:val="false"/>
          <w:color w:val="000000"/>
          <w:sz w:val="28"/>
        </w:rPr>
        <w:t>вш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 действительных причастий прошедшего времени, перед суффиксом -</w:t>
      </w:r>
      <w:r>
        <w:rPr>
          <w:rFonts w:ascii="Times New Roman" w:hAnsi="Times New Roman"/>
          <w:b/>
          <w:i w:val="false"/>
          <w:color w:val="000000"/>
          <w:sz w:val="28"/>
        </w:rPr>
        <w:t>нн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- страдательных причастий прошедшего времени,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причастиями.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расставлять знаки препинания в предложениях с причастным оборотом.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и пунктуационный анализ предложений с причастным оборотом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Деепричастие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признаки глагола и наречия в деепричастии, синтаксическую функцию деепричастия.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деепричастия совершенного и несовершенного вида.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морфологический, орфографический анализ деепричастий, применять это умение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деепричастный оборот, определять роль деепричастия в предложении.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Уместно использовать деепричастия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ставить ударение в деепричастиях.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Применять правила написания гласных в суффиксах деепричастий, правила слитного и раздельного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не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 деепричастиями.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строить предложения с одиночными деепричастиями и деепричастными оборотами.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Правильно расставлять знаки препинания в предложениях с одиночным деепричастием и деепричастным оборотом.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Наречие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нормы образования степеней сравнения наречий, произношения наречий, постановки в них ударения.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Применять правила слитного, раздельного и дефисного написания наречий;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н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 </w:t>
      </w:r>
      <w:r>
        <w:rPr>
          <w:rFonts w:ascii="Times New Roman" w:hAnsi="Times New Roman"/>
          <w:b/>
          <w:i w:val="false"/>
          <w:color w:val="000000"/>
          <w:sz w:val="28"/>
        </w:rPr>
        <w:t>нн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наречиях на </w:t>
      </w:r>
      <w:r>
        <w:rPr>
          <w:rFonts w:ascii="Times New Roman" w:hAnsi="Times New Roman"/>
          <w:b/>
          <w:i w:val="false"/>
          <w:color w:val="000000"/>
          <w:sz w:val="28"/>
        </w:rPr>
        <w:t>-о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-е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написания суффиксов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-а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-о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наречий с приставками </w:t>
      </w:r>
      <w:r>
        <w:rPr>
          <w:rFonts w:ascii="Times New Roman" w:hAnsi="Times New Roman"/>
          <w:b/>
          <w:i w:val="false"/>
          <w:color w:val="000000"/>
          <w:sz w:val="28"/>
        </w:rPr>
        <w:t>из-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до-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с-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в-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на-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за-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; употребления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ь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 конце наречий после шипящих; написания суффиксов наречий -</w:t>
      </w:r>
      <w:r>
        <w:rPr>
          <w:rFonts w:ascii="Times New Roman" w:hAnsi="Times New Roman"/>
          <w:b/>
          <w:i w:val="false"/>
          <w:color w:val="000000"/>
          <w:sz w:val="28"/>
        </w:rPr>
        <w:t>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-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после шипящих;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>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приставках </w:t>
      </w:r>
      <w:r>
        <w:rPr>
          <w:rFonts w:ascii="Times New Roman" w:hAnsi="Times New Roman"/>
          <w:b/>
          <w:i w:val="false"/>
          <w:color w:val="000000"/>
          <w:sz w:val="28"/>
        </w:rPr>
        <w:t>не-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ни-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наречий; слитного и раздельного написания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не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 наречиями.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Слова категории состояния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Служебные части речи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Давать общую характеристику служебных частей речи, объяснять их отличия от самостоятельных частей речи.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Предлог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нормы употребления имён существительных и местоимений с предлогами, предлогов </w:t>
      </w:r>
      <w:r>
        <w:rPr>
          <w:rFonts w:ascii="Times New Roman" w:hAnsi="Times New Roman"/>
          <w:b/>
          <w:i w:val="false"/>
          <w:color w:val="000000"/>
          <w:sz w:val="28"/>
        </w:rPr>
        <w:t>из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с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на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 составе словосочетаний, правила правописания производных предлогов.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Союз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>
        <w:rPr>
          <w:rFonts w:ascii="Times New Roman" w:hAnsi="Times New Roman"/>
          <w:b/>
          <w:i w:val="false"/>
          <w:color w:val="000000"/>
          <w:sz w:val="28"/>
        </w:rPr>
        <w:t>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 анализ союзов, применять это умение в речевой практике.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Частица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 анализ частиц, применять это умение в речевой практике.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Междометия и звукоподражательные слова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морфологический анализ междометий, применять это умение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пунктуационные правила оформления предложений с междометиями.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грамматические омонимы.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русском языке как одном из славянских языков.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пересказывать прочитанный или прослушанный текст объёмом не менее 140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Текст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сообщение на заданную тему в виде презентации.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Cинтаксис. Культура речи. Пунктуация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синтаксисе как разделе лингвистики.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словосочетание и предложение как единицы синтаксиса.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функции знаков препинания.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Словосочетание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нормы построения словосочетаний.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>
        <w:rPr>
          <w:rFonts w:ascii="Times New Roman" w:hAnsi="Times New Roman"/>
          <w:b/>
          <w:i w:val="false"/>
          <w:color w:val="000000"/>
          <w:sz w:val="28"/>
        </w:rPr>
        <w:t>большинство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</w:t>
      </w:r>
      <w:r>
        <w:rPr>
          <w:rFonts w:ascii="Times New Roman" w:hAnsi="Times New Roman"/>
          <w:b/>
          <w:i w:val="false"/>
          <w:color w:val="000000"/>
          <w:sz w:val="28"/>
        </w:rPr>
        <w:t>меньшинство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количественными сочетаниями. Применять нормы постановки тире между подлежащим и сказуемым.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>
        <w:rPr>
          <w:rFonts w:ascii="Times New Roman" w:hAnsi="Times New Roman"/>
          <w:b/>
          <w:i w:val="false"/>
          <w:color w:val="000000"/>
          <w:sz w:val="28"/>
        </w:rPr>
        <w:t>да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нет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Применять 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i w:val="false"/>
          <w:color w:val="000000"/>
          <w:sz w:val="28"/>
        </w:rPr>
        <w:t>не только… но 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 w:hAnsi="Times New Roman"/>
          <w:b/>
          <w:i w:val="false"/>
          <w:color w:val="000000"/>
          <w:sz w:val="28"/>
        </w:rPr>
        <w:t>как… так 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i w:val="false"/>
          <w:color w:val="000000"/>
          <w:sz w:val="28"/>
        </w:rPr>
        <w:t>и... и, или... или, либo... либo, ни... ни, тo... тo</w:t>
      </w:r>
      <w:r>
        <w:rPr>
          <w:rFonts w:ascii="Times New Roman" w:hAnsi="Times New Roman"/>
          <w:b w:val="false"/>
          <w:i w:val="false"/>
          <w:color w:val="000000"/>
          <w:sz w:val="28"/>
        </w:rPr>
        <w:t>); правила постановки знаков препинания в предложениях с обобщающим словом при однородных членах.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сложные предложения, конструкции с чужой речью (в рамках изученного).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Общие сведения о языке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Язык и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Устно пересказывать прочитанный или прослушанный текст объёмом не менее 150 слов.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Текст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принадлежность текста к функционально-смысловому типу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содержание текста по заголовку, ключевым словам, зачину или концовке.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отличительные признаки текстов разных жанров.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сообщение на заданную тему в виде презентации.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Функциональные разновидности языка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тезисы, конспект, писать рецензию, реферат.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Система языка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Cинтаксис. Культура речи. Пунктуация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Сложносочинённое 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основные средства синтаксической связи между частями сложного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употребления сложносочинённых предложений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основные нормы построения сложносочинённого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и пунктуационный анализ сложносочинённых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постановки знаков препинания в сложносочинённых предложениях.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Сложноподчинённое 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подчинительные союзы и союзные слова.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однородное, неоднородное и последовательное подчинение придаточных частей.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основные нормы построения сложноподчинённого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употребления сложноподчинённых предложений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и пунктуационный анализ сложноподчинённых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нормы построения сложноподчинённых предложений и правила постановки знаков препинания в них.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Бессоюзное сложное предложение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основные грамматические нормы построения бессоюзного сложного предложения.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употребления бессоюзных сложных предложений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и пунктуационный анализ бессоюзных сложных предложений.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Сложные предложения с разными видами союзной и бессоюзной связи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типы сложных предложений с разными видами связи.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основные нормы построения сложных предложений с разными видами связи.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Употреблять сложные предложения с разными видами связи в речи.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синтаксический и пунктуационный анализ сложных предложений с разными видами связи.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постановки знаков препинания в сложных предложениях с разными видами связи.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Прямая и косвенная речь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прямую и косвенную речь; выявлять синонимию предложений с прямой и косвенной речью.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цитировать и применять разные способы включения цитат в высказывание.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основные нормы построения предложений с прямой и косвенной речью, при цитировании.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постановки знаков препинания в предложениях с прямой и косвенной речью, при цитировании.</w:t>
      </w:r>
    </w:p>
    <w:p>
      <w:pPr>
        <w:spacing w:before="0" w:after="0"/>
        <w:ind w:left="120"/>
        <w:jc w:val="left"/>
      </w:pPr>
    </w:p>
    <w:bookmarkStart w:name="block-91840576" w:id="11"/>
    <w:p>
      <w:pPr>
        <w:sectPr>
          <w:pgSz w:w="11906" w:h="16383" w:orient="portrait"/>
        </w:sectPr>
      </w:pPr>
    </w:p>
    <w:bookmarkEnd w:id="11"/>
    <w:bookmarkEnd w:id="10"/>
    <w:bookmarkStart w:name="block-91840577" w:id="12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9"/>
        <w:gridCol w:w="2560"/>
        <w:gridCol w:w="1421"/>
        <w:gridCol w:w="2456"/>
        <w:gridCol w:w="2579"/>
        <w:gridCol w:w="3849"/>
      </w:tblGrid>
      <w:tr>
        <w:trPr>
          <w:trHeight w:val="300" w:hRule="atLeast"/>
          <w:trHeight w:val="144" w:hRule="atLeast"/>
        </w:trPr>
        <w:tc>
          <w:tcPr>
            <w:tcW w:w="5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Общие сведения о языке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https://m.edsoo.ru/MJ7V1G50R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и речь. Монолог. Диалог. Полилог. Виды речевой деятельности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https://m.edsoo.ru/A6IUGSHQI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5130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и его основные признаки.Композиционная структура текста. Функционально-смысловые типы речи. Повествование как тип речи. 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https://m.edsoo.ru/01A4SKBHI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https://m.edsoo.ru/4DPP3FX40</w:t>
              </w:r>
            </w:hyperlink>
          </w:p>
        </w:tc>
      </w:tr>
      <w:tr>
        <w:trPr>
          <w:trHeight w:val="46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 языка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https://m.edsoo.ru/JLCOCZ4OM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https://m.edsoo.ru/5HCKAWSB0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https://m.edsoo.ru/QXLFHUN5W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Синтаксис. Культура речи. Пунктуация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 и пунктуация как разделы лингвистики. Словосочетание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https://m.edsoo.ru/O87XWWHO3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https://m.edsoo.ru/W5CTD6ZPB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https://m.edsoo.ru/76P2UVYRT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https://m.edsoo.ru/ZLJ41KIP1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https://m.edsoo.ru/W201SOGXD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https://m.edsoo.ru/CF97Y7B6T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Морфология. Культура речи. Орфография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https://m.edsoo.ru/S3DH39SLP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https://m.edsoo.ru/IHK0G2SPN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https://m.edsoo.ru/GR7HV3M8U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https://m.edsoo.ru/IEEFS24KR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https://m.edsoo.ru/G1MD6L7AW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https://m.edsoo.ru/HL87VL1RQ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64"/>
        <w:gridCol w:w="3360"/>
        <w:gridCol w:w="1299"/>
        <w:gridCol w:w="2315"/>
        <w:gridCol w:w="2447"/>
        <w:gridCol w:w="3509"/>
      </w:tblGrid>
      <w:tr>
        <w:trPr>
          <w:trHeight w:val="300" w:hRule="atLeast"/>
          <w:trHeight w:val="144" w:hRule="atLeast"/>
        </w:trPr>
        <w:tc>
          <w:tcPr>
            <w:tcW w:w="46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Общие сведения о языке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https://m.edsoo.ru/04AFOJ0HZ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https://m.edsoo.ru/Z636WJ1BK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https://m.edsoo.ru/JNDFAJA0J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https://m.edsoo.ru/OYXIKDKY6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https://m.edsoo.ru/DJMCA7NFM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https://m.edsoo.ru/T8ZO18GAK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https://m.edsoo.ru/PP3RCCR9K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Лексикология. Культура речи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https://m.edsoo.ru/5BDA9E7TW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https://m.edsoo.ru/XVVJUN0T6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https://m.edsoo.ru/HROS92XTB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Словообразование. Культура речи. Орфография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https://m.edsoo.ru/DVQIUPL14</w:t>
              </w:r>
            </w:hyperlink>
          </w:p>
        </w:tc>
      </w:tr>
      <w:tr>
        <w:trPr>
          <w:trHeight w:val="199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https://m.edsoo.ru/DV07Q64ZA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https://m.edsoo.ru/HJJYLKO7A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https://m.edsoo.ru/TP9CE9YIL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https://m.edsoo.ru/7DOPMVCQR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Морфология. Культура речи. Орфография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 в русском языке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https://m.edsoo.ru/JD20Y1EAM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https://m.edsoo.ru/SZQMWSXEQ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https://m.edsoo.ru/BS2929TVW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https://m.edsoo.ru/G2SL332XY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https://m.edsoo.ru/7W4YNVH3P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https://m.edsoo.ru/D9BXYPQPP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https://m.edsoo.ru/IVI9Z1JMK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https://m.edsoo.ru/UGYAS8U9I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204 </w:t>
            </w:r>
          </w:p>
        </w:tc>
        <w:tc>
          <w:tcPr>
            <w:tcW w:w="16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98"/>
        <w:gridCol w:w="3200"/>
        <w:gridCol w:w="1303"/>
        <w:gridCol w:w="2320"/>
        <w:gridCol w:w="2452"/>
        <w:gridCol w:w="3521"/>
      </w:tblGrid>
      <w:tr>
        <w:trPr>
          <w:trHeight w:val="300" w:hRule="atLeast"/>
          <w:trHeight w:val="144" w:hRule="atLeast"/>
        </w:trPr>
        <w:tc>
          <w:tcPr>
            <w:tcW w:w="55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Общие сведения о языке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https://m.edsoo.ru/D2CA6PCQQ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https://m.edsoo.ru/PLTQLVJCW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https://m.edsoo.ru/9A0UYTV5J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9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https://m.edsoo.ru/TH4IPQPWK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https://m.edsoo.ru/SUXKTS7KO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https://m.edsoo.ru/M8WGOY8AU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https://m.edsoo.ru/VHM6U7SYV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https://m.edsoo.ru/ESJKZNJ14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 языка. Морфология. Культура речи. Орфорграфия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https://m.edsoo.ru/TU2EI8OCN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Причастие как особая форма глагола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https://m.edsoo.ru/D0JKYPBV5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Деепричастие как особая форма глагола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https://m.edsoo.ru/4IU8WYHQJ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https://m.edsoo.ru/MZLE3X40S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https://m.edsoo.ru/KWAMZZ7M2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https://m.edsoo.ru/BZECIR1MC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https://m.edsoo.ru/7TFPDU5J9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https://m.edsoo.ru/GGQUM3UVV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https://m.edsoo.ru/LP551YQIW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https://m.edsoo.ru/4VFOZXME5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9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https://m.edsoo.ru/FY5RWM7QY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https://m.edsoo.ru/RW90NTXUS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https://m.edsoo.ru/YL2SNL74K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136 </w:t>
            </w:r>
          </w:p>
        </w:tc>
        <w:tc>
          <w:tcPr>
            <w:tcW w:w="16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03"/>
        <w:gridCol w:w="2880"/>
        <w:gridCol w:w="1372"/>
        <w:gridCol w:w="2400"/>
        <w:gridCol w:w="2526"/>
        <w:gridCol w:w="3713"/>
      </w:tblGrid>
      <w:tr>
        <w:trPr>
          <w:trHeight w:val="300" w:hRule="atLeast"/>
          <w:trHeight w:val="144" w:hRule="atLeast"/>
        </w:trPr>
        <w:tc>
          <w:tcPr>
            <w:tcW w:w="4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Общие сведения о языке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https://m.edsoo.ru/EPJ83NU2N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https://m.edsoo.ru/YUCU8MBDN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https://m.edsoo.ru/TFMGD87Z6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https://m.edsoo.ru/KJIX4Z3T1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https://m.edsoo.ru/WEH0S61S6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https://m.edsoo.ru/J3RYD0A1K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 языка. Словосочетание</w:t>
            </w:r>
          </w:p>
        </w:tc>
      </w:tr>
      <w:tr>
        <w:trPr>
          <w:trHeight w:val="3270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 и его признаки. Виды словосочетаний по морфологическим свойствам главного слова. Типы подчинительной связи в словосочетании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https://m.edsoo.ru/IWOHWKFAM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 языка. Предложение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его основные признаки. Виды предложений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https://m.edsoo.ru/D1TMKONB7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https://m.edsoo.ru/ERPTRNI7J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https://m.edsoo.ru/NMOIAF5KP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https://m.edsoo.ru/E3Z68OBF3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https://m.edsoo.ru/I53D710BO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обособленными членами. Виды обособленных членов предложения. 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https://m.edsoo.ru/FB3NO4661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https://m.edsoo.ru/8MA7FTOE3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https://m.edsoo.ru/HNJ9HKD6R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https://m.edsoo.ru/382I5G9F6</w:t>
              </w:r>
            </w:hyperlink>
          </w:p>
        </w:tc>
      </w:tr>
      <w:tr>
        <w:trPr>
          <w:trHeight w:val="66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03"/>
        <w:gridCol w:w="2880"/>
        <w:gridCol w:w="1372"/>
        <w:gridCol w:w="2400"/>
        <w:gridCol w:w="2526"/>
        <w:gridCol w:w="3713"/>
      </w:tblGrid>
      <w:tr>
        <w:trPr>
          <w:trHeight w:val="300" w:hRule="atLeast"/>
          <w:trHeight w:val="144" w:hRule="atLeast"/>
        </w:trPr>
        <w:tc>
          <w:tcPr>
            <w:tcW w:w="4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Общие сведения о языке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русского языка в Российской Федерации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https://m.edsoo.ru/D85P16V2M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https://m.edsoo.ru/0P6Y81DW0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устная и письменная, монологическая и диалогическая (повторение). Виды речевой деятельности: аудирование, чтение, говорение, письмо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https://m.edsoo.ru/QR9B0CFEG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2970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и его признаки (обобщение). Функционально-смысловые типы речи (обобщение). 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https://m.edsoo.ru/TO35HQ3VJ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https://m.edsoo.ru/811UFBPPQ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https://m.edsoo.ru/OEOIBDDQO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https://m.edsoo.ru/1QOMCIHYB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https://m.edsoo.ru/F9MD6NZ4X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https://m.edsoo.ru/G84PKLAOE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https://m.edsoo.ru/1FPOPIEZW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Прямая и косвенная речь. Цитирование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https://m.edsoo.ru/MM66WGU09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https://m.edsoo.ru/2TNX8I6XS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https://m.edsoo.ru/Q8JD4UQ3C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1840577" w:id="13"/>
    <w:p>
      <w:pPr>
        <w:sectPr>
          <w:pgSz w:w="16383" w:h="11906" w:orient="landscape"/>
        </w:sectPr>
      </w:pPr>
    </w:p>
    <w:bookmarkEnd w:id="13"/>
    <w:bookmarkEnd w:id="12"/>
    <w:bookmarkStart w:name="block-91840578" w:id="1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55"/>
        <w:gridCol w:w="2960"/>
        <w:gridCol w:w="1151"/>
        <w:gridCol w:w="2142"/>
        <w:gridCol w:w="2287"/>
        <w:gridCol w:w="1616"/>
        <w:gridCol w:w="2783"/>
      </w:tblGrid>
      <w:tr>
        <w:trPr>
          <w:trHeight w:val="300" w:hRule="atLeast"/>
          <w:trHeight w:val="144" w:hRule="atLeast"/>
        </w:trPr>
        <w:tc>
          <w:tcPr>
            <w:tcW w:w="45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https://m.edsoo.ru/NEJNMXWYP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https://m.edsoo.ru/9DAUPA437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https://m.edsoo.ru/TP7KK7NOA</w:t>
              </w:r>
            </w:hyperlink>
          </w:p>
        </w:tc>
      </w:tr>
      <w:tr>
        <w:trPr>
          <w:trHeight w:val="28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https://m.edsoo.ru/PUJCRTNB4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https://m.edsoo.ru/8IGDISOPQ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https://m.edsoo.ru/9Q2JK98W7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https://m.edsoo.ru/4B6OQWF7M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https://m.edsoo.ru/OD0Z0W7J5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https://m.edsoo.ru/TXE72R74L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https://m.edsoo.ru/YYAEAKQIT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https://m.edsoo.ru/3MAGKXKBA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https://m.edsoo.ru/UB4GV7TK6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https://m.edsoo.ru/S467B9TGA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https://m.edsoo.ru/K5SA3I2IE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https://m.edsoo.ru/6AZ2LC6PH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https://m.edsoo.ru/69CKAU0HY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https://m.edsoo.ru/CD3MB7N2W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https://m.edsoo.ru/3KHQCXJGP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https://m.edsoo.ru/VLJQW5732</w:t>
              </w:r>
            </w:hyperlink>
          </w:p>
        </w:tc>
      </w:tr>
      <w:tr>
        <w:trPr>
          <w:trHeight w:val="13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https://m.edsoo.ru/OCHXNDPMR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Повествование как тип речи. Рассказ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https://m.edsoo.ru/VLW7LO1VJ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Повествование как тип речи. Рассказ.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https://m.edsoo.ru/N1JZ0DMOB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https://m.edsoo.ru/BWC9TQ2SK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простой и сложный план текста.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https://m.edsoo.ru/7SWN0BNMV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https://m.edsoo.ru/7CT6KT01W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https://m.edsoo.ru/5VEARV8J1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https://m.edsoo.ru/FGWPS3W03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https://m.edsoo.ru/P90AWT4OL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https://m.edsoo.ru/1914JHCGY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https://m.edsoo.ru/EL7GI4BAO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https://m.edsoo.ru/GAER6KM4F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https://m.edsoo.ru/DJW15O6ES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https://m.edsoo.ru/JZFS10YSR</w:t>
              </w:r>
            </w:hyperlink>
          </w:p>
        </w:tc>
      </w:tr>
      <w:tr>
        <w:trPr>
          <w:trHeight w:val="19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согласных в корне слова. Типы орфограмм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https://m.edsoo.ru/KLZ7NHAW5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Согласные звуки и обозначающие их буквы. Твёрдые и мягкие согласные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https://m.edsoo.ru/092HRJQB1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Гласные звуки и обозначающие их буквы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https://m.edsoo.ru/4S3VEE3N6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https://m.edsoo.ru/3A6BZFMPS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https://m.edsoo.ru/5HTVOV3VG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https://m.edsoo.ru/JZX4FZ9C7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гласных в корне слова. Типы орфограмм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https://m.edsoo.ru/D8FEWNE0T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https://m.edsoo.ru/KOTBMY48K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https://m.edsoo.ru/H1AWH2DIE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https://m.edsoo.ru/MFZKEWBJX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https://m.edsoo.ru/FBQ60LCEJ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https://m.edsoo.ru/4U9G2ERR2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https://m.edsoo.ru/RO2D49DEH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https://m.edsoo.ru/FLORW3MV5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https://m.edsoo.ru/NPSA4EIUB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https://m.edsoo.ru/SAMSQQPIV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https://m.edsoo.ru/FTTMLMVH5</w:t>
              </w:r>
            </w:hyperlink>
          </w:p>
        </w:tc>
      </w:tr>
      <w:tr>
        <w:trPr>
          <w:trHeight w:val="12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https://m.edsoo.ru/UQ7XBPG55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приставок на -з (-с)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https://m.edsoo.ru/V9S1163A1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ы-и после приставок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https://m.edsoo.ru/XRBRJKCKV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ы-и после ц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https://m.edsoo.ru/786CDC5UW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https://m.edsoo.ru/UNV5Q6XD6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Практикум по теме «Морфемика. Орфография»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https://m.edsoo.ru/WH1QE4TO1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«Морфемика. Орфография»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https://m.edsoo.ru/X4YYGLR2R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https://m.edsoo.ru/HUG4EIGBF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https://m.edsoo.ru/GS5P22BEJ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https://m.edsoo.ru/9T1UG9XVP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https://m.edsoo.ru/P5DFPC9HL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https://m.edsoo.ru/PF0BRD00Z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https://m.edsoo.ru/2A1GAZ5XT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https://m.edsoo.ru/54PCDWCS4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https://m.edsoo.ru/GNZ69KRS0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https://m.edsoo.ru/PCMRCT6EQ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https://m.edsoo.ru/QCGW6S48I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https://m.edsoo.ru/RBAP9A9LG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https://m.edsoo.ru/SZOU3QMKF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https://m.edsoo.ru/GE9L3LNSS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https://m.edsoo.ru/4W37AESMN</w:t>
              </w:r>
            </w:hyperlink>
          </w:p>
        </w:tc>
      </w:tr>
      <w:tr>
        <w:trPr>
          <w:trHeight w:val="7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https://m.edsoo.ru/Y6902K4HS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https://m.edsoo.ru/20EK9YEEE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https://m.edsoo.ru/LC6GFFH7I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https://m.edsoo.ru/VUOKLOGP2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https://m.edsoo.ru/U7MGD6F55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https://m.edsoo.ru/R7SPR9V6G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https://m.edsoo.ru/0J5WDIHKM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https://m.edsoo.ru/7O9TTUSFV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https://m.edsoo.ru/5RFZVVJKK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https://m.edsoo.ru/0ECU9IRQK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https://m.edsoo.ru/UVUSI6BC4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https://m.edsoo.ru/FICZBL336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https://m.edsoo.ru/R5OWXAIWU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https://m.edsoo.ru/CTI5DNM2W</w:t>
              </w:r>
            </w:hyperlink>
          </w:p>
        </w:tc>
      </w:tr>
      <w:tr>
        <w:trPr>
          <w:trHeight w:val="19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https://m.edsoo.ru/ODUR3DCV3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https://m.edsoo.ru/RGXJGR4SG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https://m.edsoo.ru/DWB9C5GEB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https://m.edsoo.ru/9ABJTAF3Q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https://m.edsoo.ru/RH3RDAZFI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https://m.edsoo.ru/R0U209H7H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https://m.edsoo.ru/99SU79QO6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https://m.edsoo.ru/ER0IM415Q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https://m.edsoo.ru/LKNSTGKL0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https://m.edsoo.ru/OFB0MUJY6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https://m.edsoo.ru/1DJ41IQVZ</w:t>
              </w:r>
            </w:hyperlink>
          </w:p>
        </w:tc>
      </w:tr>
      <w:tr>
        <w:trPr>
          <w:trHeight w:val="16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https://m.edsoo.ru/I5RJR1D1C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https://m.edsoo.ru/VIKE05I4K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«Синтаксис и пунктуация».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https://m.edsoo.ru/BH953P7OF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https://m.edsoo.ru/KPBZ7ZTO3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https://m.edsoo.ru/KQM1UY534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https://m.edsoo.ru/HFVCK1I60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https://m.edsoo.ru/900H79BUN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https://m.edsoo.ru/DBFQSN3ZA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https://m.edsoo.ru/YSB4A241P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https://m.edsoo.ru/2KZ17HFEE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https://m.edsoo.ru/916P4S6HP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https://m.edsoo.ru/122HSHYH0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https://m.edsoo.ru/FL18LMGNM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https://m.edsoo.ru/D6MOOND59</w:t>
              </w:r>
            </w:hyperlink>
          </w:p>
        </w:tc>
      </w:tr>
      <w:tr>
        <w:trPr>
          <w:trHeight w:val="16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Е и И в падежных окончаниях имён существительных.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https://m.edsoo.ru/6U83UCDWZ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https://m.edsoo.ru/CTUM26GUE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https://m.edsoo.ru/18EL8068G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https://m.edsoo.ru/BC39KPVL2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https://m.edsoo.ru/4KY1QWU15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https://m.edsoo.ru/94ZS390U4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https://m.edsoo.ru/4LMK1D08O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https://m.edsoo.ru/60WN0DFFX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https://m.edsoo.ru/C8Y3IO3FD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https://m.edsoo.ru/P6OHBBLXM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а // о: -гар- — -гор-, -зар- — -зор-.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https://m.edsoo.ru/O7CEUU5Z8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https://m.edsoo.ru/WWZZX4LMY</w:t>
              </w:r>
            </w:hyperlink>
          </w:p>
        </w:tc>
      </w:tr>
      <w:tr>
        <w:trPr>
          <w:trHeight w:val="181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а // о: -лаг- — -лож--раст- — -ращ- — -рос.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https://m.edsoo.ru/ZTZNLJA98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https://m.edsoo.ru/GZGTIKJ5Z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https://m.edsoo.ru/CK292611V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https://m.edsoo.ru/2VLI5YOKC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https://m.edsoo.ru/FHJ83L28L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https://m.edsoo.ru/LOAM0XFT0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https://m.edsoo.ru/DK73RNITU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https://m.edsoo.ru/41V9EEIGP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https://m.edsoo.ru/2JHDLGQZU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https://m.edsoo.ru/WODTVN1FH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https://m.edsoo.ru/S1UFQRAPC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https://m.edsoo.ru/Q4OJ6TPEZ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https://m.edsoo.ru/I4LBUIIEA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https://m.edsoo.ru/CWUXY65UV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https://m.edsoo.ru/SXOWY8Q2S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по теме «Имя прилагательное»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https://m.edsoo.ru/NSRM0D7US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по теме «Имя прилагательное».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https://m.edsoo.ru/2B7O7H0KV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https://m.edsoo.ru/UWNIQ6C7P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https://m.edsoo.ru/TDFWP8JVA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https://m.edsoo.ru/9YUWK9NQQ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https://m.edsoo.ru/EI85M4MB7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https://m.edsoo.ru/S6H9X85WB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https://m.edsoo.ru/BJ2WBP8J0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https://m.edsoo.ru/8JMLFBJCS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https://m.edsoo.ru/TJLS88WYO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https://m.edsoo.ru/6HHEZD93Z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https://m.edsoo.ru/YLCHI2Q2R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https://m.edsoo.ru/NTE5BVD2B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https://m.edsoo.ru/00FLQIZSN</w:t>
              </w:r>
            </w:hyperlink>
          </w:p>
        </w:tc>
      </w:tr>
      <w:tr>
        <w:trPr>
          <w:trHeight w:val="130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лицам и числам. Спряжение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https://m.edsoo.ru/SE9NX7KPU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https://m.edsoo.ru/2V47RZD0W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https://m.edsoo.ru/A7GFD8ZD2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личных окончаний глаголов.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https://m.edsoo.ru/9U72DSSIR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https://m.edsoo.ru/CPVB66RVX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https://m.edsoo.ru/WTN7DL2UZ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https://m.edsoo.ru/GK0VDK2SJ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https://m.edsoo.ru/A505URSBZ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https://m.edsoo.ru/YM00TKXA9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https://m.edsoo.ru/MAU1LEQXE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https://m.edsoo.ru/VA23N4FP2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https://m.edsoo.ru/72U8XTX3G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https://m.edsoo.ru/TNQB1QGL7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https://m.edsoo.ru/7QQ2CBZHZ</w:t>
              </w:r>
            </w:hyperlink>
          </w:p>
        </w:tc>
      </w:tr>
      <w:tr>
        <w:trPr>
          <w:trHeight w:val="88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https://m.edsoo.ru/W14IQM58H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https://m.edsoo.ru/O9552U6US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https://m.edsoo.ru/GH6RE28G4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https://m.edsoo.ru/7BNYNB5EU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https://m.edsoo.ru/9XOPNQS2O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21"/>
        <w:gridCol w:w="3360"/>
        <w:gridCol w:w="1082"/>
        <w:gridCol w:w="2062"/>
        <w:gridCol w:w="2213"/>
        <w:gridCol w:w="1553"/>
        <w:gridCol w:w="2703"/>
      </w:tblGrid>
      <w:tr>
        <w:trPr>
          <w:trHeight w:val="300" w:hRule="atLeast"/>
          <w:trHeight w:val="144" w:hRule="atLeast"/>
        </w:trPr>
        <w:tc>
          <w:tcPr>
            <w:tcW w:w="43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https://m.edsoo.ru/D45E56625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https://m.edsoo.ru/5XF1QFFWZ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https://m.edsoo.ru/T4NIP841R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https://m.edsoo.ru/Y4SRJ3WFP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https://m.edsoo.ru/H598D22HW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https://m.edsoo.ru/6SRTBV6TW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https://m.edsoo.ru/T2796RXYN</w:t>
              </w:r>
            </w:hyperlink>
          </w:p>
        </w:tc>
      </w:tr>
      <w:tr>
        <w:trPr>
          <w:trHeight w:val="1620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https://m.edsoo.ru/RI343RSXD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https://m.edsoo.ru/PAVSYVGDG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https://m.edsoo.ru/52WM5WBYJ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речи. Монолог и диалог. Монолог-описание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https://m.edsoo.ru/IR64N18DR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https://m.edsoo.ru/EY744OLL1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https://m.edsoo.ru/K4WS2GRTJ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https://m.edsoo.ru/2DD9VHOPR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https://m.edsoo.ru/H99J92RGD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https://m.edsoo.ru/GUNRELTBX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https://m.edsoo.ru/IN6SS1JEA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https://m.edsoo.ru/8UKJ2AMB8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https://m.edsoo.ru/G54DOMLPX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Простой и сложный план текста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https://m.edsoo.ru/6GB62UEGX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Назывной и вопросный план текста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https://m.edsoo.ru/IB2N7JLTS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https://m.edsoo.ru/W7S3WN7SE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https://m.edsoo.ru/RM9NWACJW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https://m.edsoo.ru/004WV1GUG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https://m.edsoo.ru/YKPY7LKU8</w:t>
              </w:r>
            </w:hyperlink>
          </w:p>
        </w:tc>
      </w:tr>
      <w:tr>
        <w:trPr>
          <w:trHeight w:val="91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описания как типа речи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https://m.edsoo.ru/3YMMVZOE4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https://m.edsoo.ru/MLBOVFIBD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функционально-смысловых типов речи. Обобщение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https://m.edsoo.ru/TDSQ5864M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функционально-смысловых типов речи.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https://m.edsoo.ru/9S8489V04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 и его жанры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https://m.edsoo.ru/BTPSDQZ2F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https://m.edsoo.ru/KBE3FHU71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https://m.edsoo.ru/M4QXVFONB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стиль и его жанры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https://m.edsoo.ru/92JJKSSR1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https://m.edsoo.ru/J9Q7DIVIO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https://m.edsoo.ru/PBIB9CMLZ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https://m.edsoo.ru/1RHDKIISW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https://m.edsoo.ru/H0G692CNU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и обобщение по темам "Текст", "Функциональные разновидности языка".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https://m.edsoo.ru/OXRANVPB4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https://m.edsoo.ru/IIDQO2TK8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https://m.edsoo.ru/R9UFQT2ID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https://m.edsoo.ru/RDTQMSRIU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https://m.edsoo.ru/TGRO9Q2M8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https://m.edsoo.ru/OSY8JVZG2</w:t>
              </w:r>
            </w:hyperlink>
          </w:p>
        </w:tc>
      </w:tr>
      <w:tr>
        <w:trPr>
          <w:trHeight w:val="91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https://m.edsoo.ru/L4M36Z7VC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https://m.edsoo.ru/7XE09UUIQ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https://m.edsoo.ru/089QJJPGH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https://m.edsoo.ru/IZYHN1N7A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https://m.edsoo.ru/FYBZT42D0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https://m.edsoo.ru/7OMN9UEO7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её активного и пассивного словоупотребления. Архаизмы, историзмы, неологизмы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https://m.edsoo.ru/5Z94PW98E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https://m.edsoo.ru/8HSU7BII8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https://m.edsoo.ru/HTIJH2YOV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https://m.edsoo.ru/4QNMVXWK3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https://m.edsoo.ru/ELKX7N535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https://m.edsoo.ru/6BI4YUOLV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https://m.edsoo.ru/JCWS1IJNK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Фразеологизмы. Их признаки и значение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https://m.edsoo.ru/2WG17Z098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https://m.edsoo.ru/CUDOFPYRS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https://m.edsoo.ru/OTRYRV0BN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https://m.edsoo.ru/0F8DBJ3FF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https://m.edsoo.ru/05XYZ16OI</w:t>
              </w:r>
            </w:hyperlink>
          </w:p>
        </w:tc>
      </w:tr>
      <w:tr>
        <w:trPr>
          <w:trHeight w:val="118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https://m.edsoo.ru/98U9AT71M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https://m.edsoo.ru/9I5OMB4RK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"Лексикология. Культура речи"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https://m.edsoo.ru/GLJWQ2KPX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https://m.edsoo.ru/DDXR46LWO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https://m.edsoo.ru/O2JCQVF56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https://m.edsoo.ru/MDJAVF3HU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https://m.edsoo.ru/MCVRKYX9C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https://m.edsoo.ru/SSWUU808Q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https://m.edsoo.ru/BGY3HQV9E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https://m.edsoo.ru/1B2UI1JSW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https://m.edsoo.ru/SIGYJRF6O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https://m.edsoo.ru/DQ85M6E58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Морфемный и словообразовательный анализ слов.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https://m.edsoo.ru/U2B3V7EQM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https://m.edsoo.ru/X30EJ59F7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https://m.edsoo.ru/2E1S6ZUXA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https://m.edsoo.ru/U1ICN7DW2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приставок ПРЕ/ПРИ.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https://m.edsoo.ru/073JM1UTF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https://m.edsoo.ru/ZTBH0KXIK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https://m.edsoo.ru/JLUDY0T46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https://m.edsoo.ru/I7X4F1169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https://m.edsoo.ru/H3GH521MB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https://m.edsoo.ru/CNRIC8ELB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https://m.edsoo.ru/KUHVRZ5RH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https://m.edsoo.ru/Y6YB73KJL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https://m.edsoo.ru/O1QLJVEAL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https://m.edsoo.ru/BKLXO8QGE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https://m.edsoo.ru/9RLLXSPTL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https://m.edsoo.ru/Z8SF5KEV0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https://m.edsoo.ru/AR2WBR0D2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https://m.edsoo.ru/7QGDHUGJS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https://m.edsoo.ru/C351EPDLB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https://m.edsoo.ru/UK8OA7VO1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https://m.edsoo.ru/9W3Y5BWPG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https://m.edsoo.ru/6COCVDJ9X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https://m.edsoo.ru/DT18LO8HN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https://m.edsoo.ru/DDA8TOFO6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https://m.edsoo.ru/P0X71D6WV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https://m.edsoo.ru/4EIGBFYYL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https://m.edsoo.ru/KNI90ZRTJ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https://m.edsoo.ru/AZ7QZ99Z2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https://m.edsoo.ru/6228ND3KT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https://m.edsoo.ru/THS108V43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https://m.edsoo.ru/LAP7WY95F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Сжатое изложение. Смысловой анализ текста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https://m.edsoo.ru/GG3BBLONC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https://m.edsoo.ru/FC9VLM1T3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https://m.edsoo.ru/MXSA4GAOD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https://m.edsoo.ru/XHLTM5E3S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https://m.edsoo.ru/3SBIEHGNO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https://m.edsoo.ru/1993A1IXB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суффиксов -к- и -ск- имен прилагательных.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https://m.edsoo.ru/GX0JZ3C3W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https://m.edsoo.ru/01YN31HP1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https://m.edsoo.ru/LS5GXYFHD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https://m.edsoo.ru/E9S8CN195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изученного по теме «Имя прилагательное».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https://m.edsoo.ru/F74CT4H7J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https://m.edsoo.ru/7YK86CP5S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https://m.edsoo.ru/AQWOE85Q0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https://m.edsoo.ru/V4ZZX6DGZ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https://m.edsoo.ru/JSNSSICF2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https://m.edsoo.ru/MPAZQF7AV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https://m.edsoo.ru/5W9TTWK8X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Разряды имен числительных по значению. Количественные числительные 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https://m.edsoo.ru/5D61HE8OH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https://m.edsoo.ru/L5W5SYJAD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https://m.edsoo.ru/BNXQ9Q98D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https://m.edsoo.ru/XOKGE5S2Q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https://m.edsoo.ru/L2KC8F0JE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https://m.edsoo.ru/5SAIXWV9G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https://m.edsoo.ru/9MSJTSZYJ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https://m.edsoo.ru/EKEPA5AF3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https://m.edsoo.ru/N1LRTFXIM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https://m.edsoo.ru/94IHPAP9O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https://m.edsoo.ru/13Y0UJA6V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https://m.edsoo.ru/QX2QVTYPD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https://m.edsoo.ru/BDYSMQ6AX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https://m.edsoo.ru/YJW8ZLJ0O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https://m.edsoo.ru/P2EHKUDZY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https://m.edsoo.ru/EGEEE5LGM</w:t>
              </w:r>
            </w:hyperlink>
          </w:p>
        </w:tc>
      </w:tr>
      <w:tr>
        <w:trPr>
          <w:trHeight w:val="97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https://m.edsoo.ru/Q7QMWUP8R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https://m.edsoo.ru/42RRGFU5K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https://m.edsoo.ru/ZE80K2AXL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https://m.edsoo.ru/ZXN9L2GAI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https://m.edsoo.ru/9GMNASNU6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https://m.edsoo.ru/J4X5AI5OM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https://m.edsoo.ru/3ZA56HULN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https://m.edsoo.ru/U15VYPJ3K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https://m.edsoo.ru/XW6LGMC88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https://m.edsoo.ru/DMQ5450Q8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https://m.edsoo.ru/6KT6JVSVY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https://m.edsoo.ru/NPHL9WZW4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https://m.edsoo.ru/BCG30PHUE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https://m.edsoo.ru/RHT2HSGHB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https://m.edsoo.ru/Q289NBICW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https://m.edsoo.ru/T9ICN95P3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https://m.edsoo.ru/LY3QYG0ZH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https://m.edsoo.ru/D5BM2P1Q7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https://m.edsoo.ru/AU177RPDJ</w:t>
              </w:r>
            </w:hyperlink>
          </w:p>
        </w:tc>
      </w:tr>
      <w:tr>
        <w:trPr>
          <w:trHeight w:val="22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https://m.edsoo.ru/ZBY0TL20X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https://m.edsoo.ru/581IOWO2X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по теме "Местоимение".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https://m.edsoo.ru/VZUG4OTTG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https://m.edsoo.ru/JG2BU1394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https://m.edsoo.ru/ZOVWM31GZ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https://m.edsoo.ru/MONGFX12C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https://m.edsoo.ru/P8P8AVS9K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https://m.edsoo.ru/B70IL8LST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https://m.edsoo.ru/7WRHYDNA8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https://m.edsoo.ru/9ENO5AQCJ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https://m.edsoo.ru/BDMBX8CHG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https://m.edsoo.ru/RK5U2BZ9A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https://m.edsoo.ru/2LI3KZXBS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https://m.edsoo.ru/7Z8RHUVDB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https://m.edsoo.ru/KBQK40N0I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https://m.edsoo.ru/8H5BWTCAP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https://m.edsoo.ru/PW2D4B58I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https://m.edsoo.ru/OLZLRVLH4</w:t>
              </w:r>
            </w:hyperlink>
          </w:p>
        </w:tc>
      </w:tr>
      <w:tr>
        <w:trPr>
          <w:trHeight w:val="118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https://m.edsoo.ru/293840GR3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https://m.edsoo.ru/Q2VSYTOKF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https://m.edsoo.ru/Z4MWD2U9H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https://m.edsoo.ru/49QE7F84J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https://m.edsoo.ru/93PQHANE3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https://m.edsoo.ru/9FTW2SL0L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https://m.edsoo.ru/CBAV37M7B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по теме «Наклонения глагола»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https://m.edsoo.ru/NQNT6FUK6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https://m.edsoo.ru/WPPNBNNPT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Видо-временная соотнесенность глагольных форм в тексте.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https://m.edsoo.ru/OOYWNVAHL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https://m.edsoo.ru/9M40IBTR1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https://m.edsoo.ru/WFF8Y5RYW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https://m.edsoo.ru/2CQQK0IH9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https://m.edsoo.ru/B2OD989J0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https://m.edsoo.ru/VJFX27UTG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https://m.edsoo.ru/ASXFDSC2X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https://m.edsoo.ru/FU6F0MIQH</w:t>
              </w:r>
            </w:hyperlink>
          </w:p>
        </w:tc>
      </w:tr>
      <w:tr>
        <w:trPr>
          <w:trHeight w:val="20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https://m.edsoo.ru/NX9Z9WEQN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https://m.edsoo.ru/3WLVWFH17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https://m.edsoo.ru/F2BAP4RCH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https://m.edsoo.ru/8V3LFT38M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https://m.edsoo.ru/N6ETXENCO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https://m.edsoo.ru/E0NEN5SN5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https://m.edsoo.ru/5426SWZ2G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https://m.edsoo.ru/HKDPTKP2V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https://m.edsoo.ru/PJN6XUV7Z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https://m.edsoo.ru/KA8VIZYKZ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https://m.edsoo.ru/NM5TOEG56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https://m.edsoo.ru/IL7UNJNWN</w:t>
              </w:r>
            </w:hyperlink>
          </w:p>
        </w:tc>
      </w:tr>
      <w:tr>
        <w:trPr>
          <w:trHeight w:val="1545" w:hRule="atLeast"/>
          <w:trHeight w:val="144" w:hRule="atLeast"/>
        </w:trPr>
        <w:tc>
          <w:tcPr>
            <w:tcW w:w="4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https://m.edsoo.ru/F441X4S72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204 </w:t>
            </w:r>
          </w:p>
        </w:tc>
        <w:tc>
          <w:tcPr>
            <w:tcW w:w="1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34"/>
        <w:gridCol w:w="3200"/>
        <w:gridCol w:w="1110"/>
        <w:gridCol w:w="2095"/>
        <w:gridCol w:w="2242"/>
        <w:gridCol w:w="1578"/>
        <w:gridCol w:w="2735"/>
      </w:tblGrid>
      <w:tr>
        <w:trPr>
          <w:trHeight w:val="300" w:hRule="atLeast"/>
          <w:trHeight w:val="144" w:hRule="atLeast"/>
        </w:trPr>
        <w:tc>
          <w:tcPr>
            <w:tcW w:w="44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https://m.edsoo.ru/5AIR7DV40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https://m.edsoo.ru/Q8BDDAKMZ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https://m.edsoo.ru/45VKAE7G6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https://m.edsoo.ru/LU9W0F0A4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https://m.edsoo.ru/XJPMG3SDE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https://m.edsoo.ru/ZRID22365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https://m.edsoo.ru/7XPP4BDGX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https://m.edsoo.ru/8VDAAAN6T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https://m.edsoo.ru/0WFAUIAT6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https://m.edsoo.ru/8J94QSPKB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https://m.edsoo.ru/G0AJQKK0K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https://m.edsoo.ru/5NFOZVUK3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https://m.edsoo.ru/7TQE8BOHG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https://m.edsoo.ru/7IL8OTQVY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Рассуждение как функционально-смысловой тип речи.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https://m.edsoo.ru/XBX8H4DJV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https://m.edsoo.ru/WL11A4INI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https://m.edsoo.ru/8W0TLSTDB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https://m.edsoo.ru/VGGZXOXBT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https://m.edsoo.ru/7GSHGTP0D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https://m.edsoo.ru/8OENIA97U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https://m.edsoo.ru/0N589H6J3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https://m.edsoo.ru/YX46D2VVR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https://m.edsoo.ru/MJMELE6QX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https://m.edsoo.ru/LG5SBF670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https://m.edsoo.ru/BIFD082CI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https://m.edsoo.ru/LHZIJF71K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https://m.edsoo.ru/Z0XACJO76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https://m.edsoo.ru/A8MNAQV14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https://m.edsoo.ru/7LX09C9NX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https://m.edsoo.ru/JCKBC0PU3</w:t>
              </w:r>
            </w:hyperlink>
          </w:p>
        </w:tc>
      </w:tr>
      <w:tr>
        <w:trPr>
          <w:trHeight w:val="1380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https://m.edsoo.ru/VF8MGNZCM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https://m.edsoo.ru/9I3WT9UX9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https://m.edsoo.ru/IPN2BJQHD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https://m.edsoo.ru/A5AUP8C95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действительных причастий настоящего и прошедшего времени.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https://m.edsoo.ru/ASVNJR28M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https://m.edsoo.ru/V73SR5QQL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https://m.edsoo.ru/VJD585JY5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https://m.edsoo.ru/MYQV1WTBW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https://m.edsoo.ru/1LTSFHG9Z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https://m.edsoo.ru/BWZS47803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https://m.edsoo.ru/X0MT4LGTY</w:t>
              </w:r>
            </w:hyperlink>
          </w:p>
        </w:tc>
      </w:tr>
      <w:tr>
        <w:trPr>
          <w:trHeight w:val="160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https://m.edsoo.ru/97ZR8RWCR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https://m.edsoo.ru/9JQF4R05R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https://m.edsoo.ru/ALEB5QZU4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https://m.edsoo.ru/2CIQTGC0W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https://m.edsoo.ru/OT2OMCJ9T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https://m.edsoo.ru/57OO8V1SL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https://m.edsoo.ru/DR6QJNWSS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https://m.edsoo.ru/JMIW9IZBO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https://m.edsoo.ru/5WKIOD364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https://m.edsoo.ru/FD7GI2JGN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https://m.edsoo.ru/PZPVKB7YO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https://m.edsoo.ru/21KS6G92G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https://m.edsoo.ru/2GH1PG1ZD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https://m.edsoo.ru/4RXOHW8Z4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Деепричастия совершенного и несовершенного вида.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https://m.edsoo.ru/TO1DNPS18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https://m.edsoo.ru/7W26TU78E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https://m.edsoo.ru/LLYUFEW12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https://m.edsoo.ru/PISNWTJI4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https://m.edsoo.ru/JJTNZHMR8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https://m.edsoo.ru/W9WVQMK20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https://m.edsoo.ru/X7F8Z3Z4U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https://m.edsoo.ru/EWTKQ4RZS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https://m.edsoo.ru/J8VPCHJTS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https://m.edsoo.ru/J5LOL0BW4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https://m.edsoo.ru/X4L50L5SF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https://m.edsoo.ru/79HEZBH9X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https://m.edsoo.ru/19PNUYIOH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https://m.edsoo.ru/NHAZRDFGT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https://m.edsoo.ru/BVUK7OCD1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https://m.edsoo.ru/W44TMMU8Y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https://m.edsoo.ru/YPZCPKM9R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https://m.edsoo.ru/AD9HH8Q84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https://m.edsoo.ru/5SL7SDE7M</w:t>
              </w:r>
            </w:hyperlink>
          </w:p>
        </w:tc>
      </w:tr>
      <w:tr>
        <w:trPr>
          <w:trHeight w:val="17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https://m.edsoo.ru/PIF67APQM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https://m.edsoo.ru/0BDJDI2Q3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https://m.edsoo.ru/M8DR2XJUB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Одна и две буквы н в наречиях на -о (-е).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https://m.edsoo.ru/N2CQ8DOIW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https://m.edsoo.ru/RRE6PSW6F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е после шипящих на конце наречий.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https://m.edsoo.ru/8R8RHS3J9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https://m.edsoo.ru/L9CDGXNV3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https://m.edsoo.ru/3IB5OXVBS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https://m.edsoo.ru/N27IBUSVU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Мягкий знак после шипящих на конце наречий.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https://m.edsoo.ru/Z82412XU7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https://m.edsoo.ru/W8ROT4PFY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https://m.edsoo.ru/3W81GFUSV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https://m.edsoo.ru/UGWIZ6JE7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https://m.edsoo.ru/RTVF8938J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https://m.edsoo.ru/9NQRZRP49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https://m.edsoo.ru/9HXPWRZA7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https://m.edsoo.ru/AN3LFRBEK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https://m.edsoo.ru/4QXBQEFI9</w:t>
              </w:r>
            </w:hyperlink>
          </w:p>
        </w:tc>
      </w:tr>
      <w:tr>
        <w:trPr>
          <w:trHeight w:val="64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https://m.edsoo.ru/6GNNRD88E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https://m.edsoo.ru/PX8L1U0VK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https://m.edsoo.ru/IOUB3JPMS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https://m.edsoo.ru/3I0GTGCDM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https://m.edsoo.ru/1UT5501KV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https://m.edsoo.ru/FXTXGLKGM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https://m.edsoo.ru/I93O21PA5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https://m.edsoo.ru/GEWRNL0IG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https://m.edsoo.ru/BXCMK7U9F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https://m.edsoo.ru/9OL91S0T4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https://m.edsoo.ru/3YFM4FIWR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https://m.edsoo.ru/6QL8NVIP0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https://m.edsoo.ru/R6IN5AJRE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https://m.edsoo.ru/IU5FJ1XD8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https://m.edsoo.ru/CO2KY6Q0C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https://m.edsoo.ru/7KRTCTE0V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https://m.edsoo.ru/M5KO3FPIW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https://m.edsoo.ru/AAS7YQI51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https://m.edsoo.ru/BTDBO75AX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https://m.edsoo.ru/1NBUSZY6D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https://m.edsoo.ru/ZK6ALKVFP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https://m.edsoo.ru/N91ADEP2T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https://m.edsoo.ru/7MTJADLCS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https://m.edsoo.ru/7R94PUHED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https://m.edsoo.ru/6LGPUDY2G</w:t>
              </w:r>
            </w:hyperlink>
          </w:p>
        </w:tc>
      </w:tr>
      <w:tr>
        <w:trPr>
          <w:trHeight w:val="7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https://m.edsoo.ru/5BOZ4VQR3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https://m.edsoo.ru/JUMQX08XP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https://m.edsoo.ru/XY5KL49QU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https://m.edsoo.ru/O9IYIVT44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https://m.edsoo.ru/OAO6FDOR6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https://m.edsoo.ru/BFF158DC0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https://m.edsoo.ru/2M6MVH3JB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«Служебные части речи».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https://m.edsoo.ru/CR1VU6F0T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https://m.edsoo.ru/7F5Y5CJTV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https://m.edsoo.ru/0347R15TX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https://m.edsoo.ru/L0ESKFDEI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https://m.edsoo.ru/K0XG6G2T2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https://m.edsoo.ru/AL3MA9FWY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https://m.edsoo.ru/CJ9IU706A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https://m.edsoo.ru/91J6TA0A7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https://m.edsoo.ru/HA2AH2SBY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https://m.edsoo.ru/BHLMS81HX</w:t>
              </w:r>
            </w:hyperlink>
          </w:p>
        </w:tc>
      </w:tr>
      <w:tr>
        <w:trPr>
          <w:trHeight w:val="97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https://m.edsoo.ru/DNWC1OVDA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https://m.edsoo.ru/86UWJBFJS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32"/>
        <w:gridCol w:w="3227"/>
        <w:gridCol w:w="1105"/>
        <w:gridCol w:w="2089"/>
        <w:gridCol w:w="2237"/>
        <w:gridCol w:w="1574"/>
        <w:gridCol w:w="2730"/>
      </w:tblGrid>
      <w:tr>
        <w:trPr>
          <w:trHeight w:val="300" w:hRule="atLeast"/>
          <w:trHeight w:val="144" w:hRule="atLeast"/>
        </w:trPr>
        <w:tc>
          <w:tcPr>
            <w:tcW w:w="44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4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https://m.edsoo.ru/XPD6M4TXB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https://m.edsoo.ru/KD7UNHV2L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https://m.edsoo.ru/3TMK0GS2P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https://m.edsoo.ru/UZZBAOVZO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https://m.edsoo.ru/DIQT86BQQ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https://m.edsoo.ru/WR6XU4VRW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https://m.edsoo.ru/TBM5H8I0P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https://m.edsoo.ru/YCK4I3B88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https://m.edsoo.ru/6T2VXUI9X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https://m.edsoo.ru/Z0AR12I0O</w:t>
              </w:r>
            </w:hyperlink>
          </w:p>
        </w:tc>
      </w:tr>
      <w:tr>
        <w:trPr>
          <w:trHeight w:val="1620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https://m.edsoo.ru/AJLLXQXZK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https://m.edsoo.ru/IXH74KG57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и способы связи предложений в тексте.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https://m.edsoo.ru/8AT8FB4J9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https://m.edsoo.ru/E2H5V5TIP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https://m.edsoo.ru/EXO3R53ON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https://m.edsoo.ru/1PBSXIUOZ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https://m.edsoo.ru/AESJUQ75I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https://m.edsoo.ru/5DUKSVEWZ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https://m.edsoo.ru/WFLGVNMLY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https://m.edsoo.ru/GIJLU2VQG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https://m.edsoo.ru/JE0LVHWX6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https://m.edsoo.ru/KVN3OI1FJ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https://m.edsoo.ru/0HPNU0AHI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https://m.edsoo.ru/FNVCK3AZ1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https://m.edsoo.ru/Q310VBJ7H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https://m.edsoo.ru/ON3ELUYSP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https://m.edsoo.ru/CFXQ9OHEB</w:t>
              </w:r>
            </w:hyperlink>
          </w:p>
        </w:tc>
      </w:tr>
      <w:tr>
        <w:trPr>
          <w:trHeight w:val="97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https://m.edsoo.ru/04RQ2IB1G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https://m.edsoo.ru/82PDQTVX9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https://m.edsoo.ru/LJHKWXPYY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https://m.edsoo.ru/B6A7GP4Q0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https://m.edsoo.ru/JADQO01Q6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https://m.edsoo.ru/Y9LTN3M9Q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https://m.edsoo.ru/PMZYIDEZY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https://m.edsoo.ru/0PN9M0OGH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https://m.edsoo.ru/W835IMJ7G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https://m.edsoo.ru/HH1W816AW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https://m.edsoo.ru/9CH4HA28M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https://m.edsoo.ru/FW5E54E94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https://m.edsoo.ru/Y8FLQKRMO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https://m.edsoo.ru/YPCTE2F28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https://m.edsoo.ru/ST22RRVVS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https://m.edsoo.ru/MD6T6W9OD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https://m.edsoo.ru/2Z3INZ2ZD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https://m.edsoo.ru/4JOZ4XIL4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https://m.edsoo.ru/L1KZHY81K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https://m.edsoo.ru/8XJUYABAP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https://m.edsoo.ru/ZL6NC1OWJ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https://m.edsoo.ru/D2ZTH6IY9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https://m.edsoo.ru/CW6ENPZMC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https://m.edsoo.ru/DJECJNHY9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https://m.edsoo.ru/MTAAMFW9C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https://m.edsoo.ru/YGKFE308P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https://m.edsoo.ru/Z23U0JCC3</w:t>
              </w:r>
            </w:hyperlink>
          </w:p>
        </w:tc>
      </w:tr>
      <w:tr>
        <w:trPr>
          <w:trHeight w:val="100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https://m.edsoo.ru/YE36VLT5M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https://m.edsoo.ru/3UFB8FTXA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https://m.edsoo.ru/E5A8UMNV4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https://m.edsoo.ru/5YQ3CDRB0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https://m.edsoo.ru/NFCEUWXT9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https://m.edsoo.ru/JU42BZJI5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https://m.edsoo.ru/YHD6M223A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https://m.edsoo.ru/1FD70ZK7E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https://m.edsoo.ru/CJFQRPVTC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https://m.edsoo.ru/T7HMOPYD6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https://m.edsoo.ru/WK7A24HTX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https://m.edsoo.ru/SHLFHQ3HT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связи однородных членов предложения и знаки препинания между ними.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https://m.edsoo.ru/PXV4CB633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https://m.edsoo.ru/PMX6OB35N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https://m.edsoo.ru/B3OQ0Q20U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https://m.edsoo.ru/XJ135MM5V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https://m.edsoo.ru/RZ0BS9GCW</w:t>
              </w:r>
            </w:hyperlink>
          </w:p>
        </w:tc>
      </w:tr>
      <w:tr>
        <w:trPr>
          <w:trHeight w:val="124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https://m.edsoo.ru/6560HCGUF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https://m.edsoo.ru/5JSTTEZD3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https://m.edsoo.ru/XL7NTM9AS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https://m.edsoo.ru/0AQ021WJK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https://m.edsoo.ru/B64ZJ793Y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https://m.edsoo.ru/STPL2813B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https://m.edsoo.ru/06QP717J3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https://m.edsoo.ru/E8AKQMCUM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https://m.edsoo.ru/39DKRFLV7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https://m.edsoo.ru/ZZR2F1TK4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https://m.edsoo.ru/QTQLJTMGK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https://m.edsoo.ru/4L49NFPO7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https://m.edsoo.ru/T1DIYRW33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https://m.edsoo.ru/95500RVH6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https://m.edsoo.ru/B25ON7K4G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https://m.edsoo.ru/RFA05AYKY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https://m.edsoo.ru/32K5XY2JB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https://m.edsoo.ru/K8ESJH58K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https://m.edsoo.ru/R756GRPYX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https://m.edsoo.ru/GI745K1XY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https://m.edsoo.ru/PPRANTXH2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https://m.edsoo.ru/N9OTOVVAC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https://m.edsoo.ru/WQJEJNPKD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https://m.edsoo.ru/RJ9B0ANKF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https://m.edsoo.ru/VLDIZNCG0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https://m.edsoo.ru/HDVDFJMND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https://m.edsoo.ru/1O5L0ZZ1X</w:t>
              </w:r>
            </w:hyperlink>
          </w:p>
        </w:tc>
      </w:tr>
      <w:tr>
        <w:trPr>
          <w:trHeight w:val="154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https://m.edsoo.ru/IZS9QISK8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https://m.edsoo.ru/ZR5WDK9EN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https://m.edsoo.ru/36JGTYRIS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https://m.edsoo.ru/A8Z4Z9OTL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4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41"/>
        <w:gridCol w:w="3120"/>
        <w:gridCol w:w="1124"/>
        <w:gridCol w:w="2110"/>
        <w:gridCol w:w="2257"/>
        <w:gridCol w:w="1591"/>
        <w:gridCol w:w="2751"/>
      </w:tblGrid>
      <w:tr>
        <w:trPr>
          <w:trHeight w:val="300" w:hRule="atLeast"/>
          <w:trHeight w:val="144" w:hRule="atLeast"/>
        </w:trPr>
        <w:tc>
          <w:tcPr>
            <w:tcW w:w="44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43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https://m.edsoo.ru/MWM37XF1A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https://m.edsoo.ru/OGH8JDEL8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https://m.edsoo.ru/WB3GEM87X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https://m.edsoo.ru/408Q3XC96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https://m.edsoo.ru/SMQYA8N4C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https://m.edsoo.ru/OJT14VXD7</w:t>
              </w:r>
            </w:hyperlink>
          </w:p>
        </w:tc>
      </w:tr>
      <w:tr>
        <w:trPr>
          <w:trHeight w:val="1470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https://m.edsoo.ru/NKMRCVY8S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https://m.edsoo.ru/H6WROJ8PE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https://m.edsoo.ru/AZO2D8KKJ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https://m.edsoo.ru/7OXC4BYME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https://m.edsoo.ru/UT11A6AHK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https://m.edsoo.ru/3AJSOXGI9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https://m.edsoo.ru/R36UKR0ZG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https://m.edsoo.ru/8LFPDSDP8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https://m.edsoo.ru/EA3AYMDP6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https://m.edsoo.ru/PZE6PUO0H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https://m.edsoo.ru/N6PISV6AV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https://m.edsoo.ru/6EH33DK4I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https://m.edsoo.ru/RV10W9RDF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https://m.edsoo.ru/5QRGKDDC2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https://m.edsoo.ru/8FMAJBUDB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https://m.edsoo.ru/Y7R2F3LE6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https://m.edsoo.ru/EUCA7NKWP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https://m.edsoo.ru/23QDUGX6D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https://m.edsoo.ru/IBJYLIWD8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https://m.edsoo.ru/S9GLT8UVT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https://m.edsoo.ru/WA9P6M7CC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https://m.edsoo.ru/V1N7CNUO1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https://m.edsoo.ru/TW67C71N9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https://m.edsoo.ru/GQBYU2AJZ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https://m.edsoo.ru/27POQGM6U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сложносочинённых предложениях.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https://m.edsoo.ru/PGBDDCCF1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https://m.edsoo.ru/HQ5RXKFWX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https://m.edsoo.ru/74OCVBRFV</w:t>
              </w:r>
            </w:hyperlink>
          </w:p>
        </w:tc>
      </w:tr>
      <w:tr>
        <w:trPr>
          <w:trHeight w:val="121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https://m.edsoo.ru/KCO51G6N2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https://m.edsoo.ru/2ZKU1YDJT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https://m.edsoo.ru/TBZM6QCS6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https://m.edsoo.ru/EP6RE40A5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https://m.edsoo.ru/JC7HWZ2LR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https://m.edsoo.ru/JHCDGZFP5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https://m.edsoo.ru/HM6F1KQXF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https://m.edsoo.ru/X2SESL4XU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https://m.edsoo.ru/LBVETG5SH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https://m.edsoo.ru/CU0UZPBIG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https://m.edsoo.ru/MQ3QYE95F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https://m.edsoo.ru/T8NUL8T08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https://m.edsoo.ru/60K6BVLNF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https://m.edsoo.ru/LV99RXTRZ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https://m.edsoo.ru/152SOHNGH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https://m.edsoo.ru/XM1E1MB5D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https://m.edsoo.ru/1L594ZA1G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https://m.edsoo.ru/GMP4NLFCZ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https://m.edsoo.ru/T50C58RA2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https://m.edsoo.ru/WSZO24WMH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https://m.edsoo.ru/U0VTCQ7OJ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https://m.edsoo.ru/0YYB71SPK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https://m.edsoo.ru/5NS5OEODK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https://m.edsoo.ru/6SFCMCC1F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https://m.edsoo.ru/QS7WXSX10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https://m.edsoo.ru/995BWRKGO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https://m.edsoo.ru/XH8CXMKAB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https://m.edsoo.ru/AMXDI9GRI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https://m.edsoo.ru/09KS5I1VI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https://m.edsoo.ru/ZOT4S1QMP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https://m.edsoo.ru/1GJFXIFUG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https://m.edsoo.ru/701HPUW8W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https://m.edsoo.ru/4P4KIEENP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https://m.edsoo.ru/5AU8WWPWI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https://m.edsoo.ru/AHRHZ94N5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https://m.edsoo.ru/MJ537FV6H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https://m.edsoo.ru/Q5UR3BK21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https://m.edsoo.ru/30L7SF61O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https://m.edsoo.ru/TC9OSPO78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https://m.edsoo.ru/YAEJV3O4B</w:t>
              </w:r>
            </w:hyperlink>
          </w:p>
        </w:tc>
      </w:tr>
      <w:tr>
        <w:trPr>
          <w:trHeight w:val="148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https://m.edsoo.ru/ABYFV9DS3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https://m.edsoo.ru/F1S8CL9G4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https://m.edsoo.ru/PH44LCDAL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https://m.edsoo.ru/0KDW42N1Y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https://m.edsoo.ru/ADS639FNN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https://m.edsoo.ru/512VXWA3Z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https://m.edsoo.ru/4OG17X8F6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https://m.edsoo.ru/D4TKP6JTT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«Бессоюзное сложное предложение».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https://m.edsoo.ru/WXUIZ5WBT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https://m.edsoo.ru/VZ6XT6NLX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https://m.edsoo.ru/G4Y6R3Q2U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https://m.edsoo.ru/QEZYJBM5W</w:t>
              </w:r>
            </w:hyperlink>
          </w:p>
        </w:tc>
      </w:tr>
      <w:tr>
        <w:trPr>
          <w:trHeight w:val="127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https://m.edsoo.ru/XVI25460P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https://m.edsoo.ru/Y0TFN37F7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https://m.edsoo.ru/LE77EZNJG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https://m.edsoo.ru/SGADVRR2S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https://m.edsoo.ru/GZOS94PNC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https://m.edsoo.ru/9TR5LSDXI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https://m.edsoo.ru/UY6K2PU43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https://m.edsoo.ru/GP1W83Y4Y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https://m.edsoo.ru/VBA3EOL7F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https://m.edsoo.ru/K2GIJZJQF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https://m.edsoo.ru/M0RM0FZOU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https://m.edsoo.ru/VQEKU78RE</w:t>
              </w:r>
            </w:hyperlink>
          </w:p>
        </w:tc>
      </w:tr>
      <w:tr>
        <w:trPr>
          <w:trHeight w:val="208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https://m.edsoo.ru/EDF3I5WH5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https://m.edsoo.ru/BVWC1QN7B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https://m.edsoo.ru/REH9XAXQD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https://m.edsoo.ru/CZ6QIPOMU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91840578" w:id="15"/>
    <w:p>
      <w:pPr>
        <w:sectPr>
          <w:pgSz w:w="16383" w:h="11906" w:orient="landscape"/>
        </w:sectPr>
      </w:pPr>
    </w:p>
    <w:bookmarkEnd w:id="15"/>
    <w:bookmarkEnd w:id="14"/>
    <w:bookmarkStart w:name="block-91840580" w:id="16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ТРЕБОВАНИЯ К РЕЗУЛЬТАТАМ ОСВОЕНИЯ ОСНОВНОЙ </w:t>
      </w:r>
    </w:p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ОБРАЗОВАТЕЛЬНОЙ ПРОГРАММЫ </w:t>
      </w:r>
    </w:p>
    <w:p>
      <w:pPr>
        <w:spacing w:before="199" w:after="199" w:line="336"/>
        <w:ind w:left="120"/>
        <w:jc w:val="left"/>
      </w:pPr>
    </w:p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8"/>
        <w:gridCol w:w="11051"/>
      </w:tblGrid>
      <w:tr>
        <w:trPr>
          <w:trHeight w:val="79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«Язык и речь»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>
        <w:trPr>
          <w:trHeight w:val="343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Устно пересказывать прочитанный или прослушанный текст объёмом не менее 100 слов</w:t>
            </w:r>
          </w:p>
        </w:tc>
      </w:tr>
      <w:tr>
        <w:trPr>
          <w:trHeight w:val="328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«Текст»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смысловой анализ текста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>
        <w:trPr>
          <w:trHeight w:val="222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«Система языка»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фонетический анализ слов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синонимы, антонимы, омонимы; различать многозначные слова и омонимы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тематические группы слов, родовые и видовые понятия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лексический анализ слов (в рамках изученного)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морфему как минимальную значимую единицу языка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морфемный анализ слов</w:t>
            </w:r>
          </w:p>
        </w:tc>
      </w:tr>
      <w:tr>
        <w:trPr>
          <w:trHeight w:val="222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имена существительные, имена прилагательные, глаголы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лексико-грамматические разряды имён существительных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имён существительных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полную и краткую формы имён прилагательных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глаголы совершенного и несовершенного вида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глаголы возвратные и невозвратные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спряжение глагола, уметь спрягать глаголы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частичный морфологический анализ глаголов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Распознавать единицы синтаксиса (словосочетание и предложение)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синтаксический анализ словосочетаний и простых предложений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простые предложения, осложнённые обращением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 количеству грамматических основ (простые и сложные)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главные члены предложения (грамматическую основу)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«Культура речи»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постановки ударения в глагольных формах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Уметь правильно употреблять слова-паронимы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словоизменения имён прилагательных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словоизменения глаголов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«Орфография»</w:t>
            </w:r>
          </w:p>
        </w:tc>
      </w:tr>
      <w:tr>
        <w:trPr>
          <w:trHeight w:val="129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орфограммы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>
        <w:trPr>
          <w:trHeight w:val="282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-з(-с)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(-лаг- и -лож-, -раст-, -ращ- и -рос-, -гар- и -гор-, -зар- и -зор-, -клан- и -клон-, -скак- и -скоч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-, корней с чередованием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 (и)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имён существительных: безударных окончаний,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-щик-, -ек-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-ик-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(-чик-)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именами прилагательными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глаголах;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-ова-, -ева-, -ыва-, -ива-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«Пунктуация»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>
        <w:trPr>
          <w:trHeight w:val="270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значении но)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но, а, однако, зато, 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Оформлять диалог в письменном виде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«Выразительность русской речи»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Уместно использовать слова с суффиксами оценки в собственной речи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7"/>
        <w:gridCol w:w="11052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«Язык и речь»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>
        <w:trPr>
          <w:trHeight w:val="37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Устно пересказывать прочитанный или прослушанный текст объёмом не менее 110 слов</w:t>
            </w:r>
          </w:p>
        </w:tc>
      </w:tr>
      <w:tr>
        <w:trPr>
          <w:trHeight w:val="304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«Текст»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текст с точки зрения его соответствия основным признакам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смысловой анализ текста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>
        <w:trPr>
          <w:trHeight w:val="22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знания об официально-деловом и научном стиле в речевой практике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«Система языка»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лексический анализ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в тексте фразеологизмы, уметь определять их значения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морфемный и словообразовательный анализ слов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степени сравнения качественных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имён прилагательных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разряды имён числительных по значению, по строению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склонения имён числительных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имён числительных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разряды местоимений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склонения, словообразования местоимений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Распознавать переходные и непереходные глаголы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разноспрягаемые глаголы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фонетический анализ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синтаксический анализ словосочетаний и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«Культура речи»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Уметь склонять числительные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Уметь склонять местоимения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употреблять собирательные имена числительные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«Орфография»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орфограммы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правописания сложных и сложносокращённых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чередованием а (о)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при-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со словами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именах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правописания сложных имён прилагательных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слитного, раздельного и дефисного написания местоимений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формах глагола повелительного наклонения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«Пунктуация»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пунктуационный анализ предложений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«Выразительность русской речи»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44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5"/>
        <w:gridCol w:w="10901"/>
      </w:tblGrid>
      <w:tr>
        <w:trPr>
          <w:trHeight w:val="79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3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3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«Язык и речь»</w:t>
            </w:r>
          </w:p>
        </w:tc>
      </w:tr>
      <w:tr>
        <w:trPr>
          <w:trHeight w:val="3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>
        <w:trPr>
          <w:trHeight w:val="348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>
        <w:trPr>
          <w:trHeight w:val="348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«Текст»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текст с точки зрения его соответствия основным признакам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смысловой анализ текста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>
        <w:trPr>
          <w:trHeight w:val="229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>
        <w:trPr>
          <w:trHeight w:val="222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тексты публицистического стиля в жанре репортажа, заметки, интервью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нормами построения текстов публицистического стиля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Оформлять деловые бумаги (инструкция)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«Система языка»</w:t>
            </w:r>
          </w:p>
        </w:tc>
      </w:tr>
      <w:tr>
        <w:trPr>
          <w:trHeight w:val="138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причастия настоящего и прошедшего времени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действительные и страдательные причастия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Склонять причастия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деепричастия совершенного и несовершенного вида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разряды наречий по значению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предлог как служебную часть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союз как служебную часть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разряды союзов по значению, по строению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частицу как служебную часть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разряды частиц по значению, по составу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междометия как особую группу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группы междометий по значению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грамматические омонимы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лексический анализ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«Культура речи»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ставить ударение в некоторых формах 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ставить ударение в деепричастиях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произношения наречий, постановки в них ударения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образования степеней сравнения наречий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 составе словосочетаний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«Орфография»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орфограммы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по морфемике в практике правописания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правила правописания падежных окончаний и суффиксов причастий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правописания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причастиях и отглагольных именах прилагательных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написания гласной перед суффиксом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-вш-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действительных причастий прошедшего времени, перед суффиксом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-нн-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страдательных причастий прошедшего времени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причастиями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написания гласных в суффиксах деепричастий 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правила слитного и раздельного написания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деепричастиями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правила слитного, раздельного и дефисного написания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написания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из-, до-, с-, в-, на-, за-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употребления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 конце наречий после шипящих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написания суффиксов наречий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приставках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ни-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правила слитного и раздельного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наречиями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правописания производных предлогов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правописания союзов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нормы правописания частиц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орфографический анализ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«Пунктуация»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пунктуационные нормы оформления предложений с междометиями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«Выразительность русской речи»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6"/>
        <w:gridCol w:w="11053"/>
      </w:tblGrid>
      <w:tr>
        <w:trPr>
          <w:trHeight w:val="79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«Язык и речь»</w:t>
            </w:r>
          </w:p>
        </w:tc>
      </w:tr>
      <w:tr>
        <w:trPr>
          <w:trHeight w:val="300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>
        <w:trPr>
          <w:trHeight w:val="304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>
        <w:trPr>
          <w:trHeight w:val="348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«Текст»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сочетание различных функциональных разновидностей языка в тексте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«Система языка»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предложения полные и неполные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виды обособленных членов предложения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сложные предложения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конструкции с чужой речью (в рамках изученного)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«Культура речи»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 только… но и, как… так 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«Орфография»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орфографический анализ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«Пунктуация»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функции знаков препинания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да, нет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(и... и, или... или, либo... либo, ни... ни, тo... тo)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«Выразительность русской речи»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9"/>
        <w:gridCol w:w="11135"/>
      </w:tblGrid>
      <w:tr>
        <w:trPr>
          <w:trHeight w:val="79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66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66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«Язык и речь»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Устно пересказывать прочитанный или прослушанный текст объёмом не менее 150 слов</w:t>
            </w:r>
          </w:p>
        </w:tc>
      </w:tr>
      <w:tr>
        <w:trPr>
          <w:trHeight w:val="304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3"/>
                <w:sz w:val="24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«Текст»</w:t>
            </w:r>
          </w:p>
        </w:tc>
      </w:tr>
      <w:tr>
        <w:trPr>
          <w:trHeight w:val="256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>
        <w:trPr>
          <w:trHeight w:val="304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>
        <w:trPr>
          <w:trHeight w:val="186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«Система языка»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>
        <w:trPr>
          <w:trHeight w:val="99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прямую и косвенную речь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«Культура речи»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и применять основные нормы построения сложноподчинённого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«Орфография»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орфографический анализ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«Пунктуация»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постановки знаков препинания в сложноподчинённых предложениях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Уметь цитировать и применять разные способы включения цитат в высказывание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теме «Выразительность русской речи»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159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>
      <w:pPr>
        <w:spacing w:before="0" w:after="0"/>
        <w:ind w:left="120"/>
        <w:jc w:val="left"/>
      </w:pPr>
    </w:p>
    <w:bookmarkStart w:name="block-91840580" w:id="17"/>
    <w:p>
      <w:pPr>
        <w:sectPr>
          <w:pgSz w:w="11906" w:h="16383" w:orient="portrait"/>
        </w:sectPr>
      </w:pPr>
    </w:p>
    <w:bookmarkEnd w:id="17"/>
    <w:bookmarkEnd w:id="16"/>
    <w:bookmarkStart w:name="block-91840582" w:id="18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spacing w:before="199" w:after="199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35"/>
        <w:gridCol w:w="12217"/>
      </w:tblGrid>
      <w:tr>
        <w:trPr>
          <w:trHeight w:val="40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Повествование как тип речи. Рассказ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языка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гласных звуков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согласных звуков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звуков в речевом потоке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фонетической транскрипции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Ударение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Фонетический анализ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Лексикология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однозначные и многозначные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значения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Тематические группы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родовых и видовых понятий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Антонимы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Паронимы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Лексический анализ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Морфемика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Морфемный анализ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 как раздел грамматики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существительное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общего рода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прилагательное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прилагательные полные и краткие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Глагол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возвратные и невозвратные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Спряжение глагола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глаголов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Словосочетание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словосочетания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Предложение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Предложение и его признаки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простые и сложные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Главные члены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члены предложения (грамматическая основа)</w:t>
            </w:r>
          </w:p>
        </w:tc>
      </w:tr>
      <w:tr>
        <w:trPr>
          <w:trHeight w:val="229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значении но)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Сложное предложение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прямой речью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русского ударения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имён прилагательных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</w:p>
        </w:tc>
      </w:tr>
      <w:tr>
        <w:trPr>
          <w:trHeight w:val="99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-лаг-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и -лож-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-раст-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-ращ-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-рос-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; -гар-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-гор-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, -зар-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-зор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-;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-клан-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-клон-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-скак-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-скоч-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бер-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-бир-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-блест-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-блист-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, -дер-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-дир-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-жег-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-жиг-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-мер-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-мир-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-пер-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-пир-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-стел-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-стил-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, -тер-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-тир-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в корне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-з(-с)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приставок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ц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суффиксах и окончаниях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именами прилагательными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глаголах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-ова-, -ева-, -ыва-, -ива-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 глаголами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-ек-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 как раздел лингвистики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Тире между подлежащим и сказуемым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значении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), да (в значении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но, а, однако, зато, да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Выразительность русской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Уместное использование слов с суффиксами оценки в собственной речи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26"/>
        <w:gridCol w:w="12226"/>
      </w:tblGrid>
      <w:tr>
        <w:trPr>
          <w:trHeight w:val="4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стиль. Словарная статья. Научное сообщение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Лексикология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Фразеологизмы. Их признаки и значение</w:t>
            </w:r>
          </w:p>
        </w:tc>
      </w:tr>
      <w:tr>
        <w:trPr>
          <w:trHeight w:val="7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Лексический анализ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Словообразование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существительное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прилагательное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числительное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Местоимение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местоимений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местоимений в речи.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ритяжательные и указательные местоимения как средства связи предложений в тексте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местоимений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Глагол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Переходные и непереходные глаголы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Разноспрягаемые глаголы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глаголов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Лексические словари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словоизменения глаголов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Правильное употребление собирательных имён числительных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Видо-временная соотнесённость глагольных форм в тексте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правописания корня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чередованием а // о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при-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со словами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именах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 как раздел лингвистики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Выразительность русской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Эпитеты, метафоры, олицетворения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лексических средств в соответствии с ситуацией общения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Ind w:w="144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745"/>
        <w:gridCol w:w="11861"/>
      </w:tblGrid>
      <w:tr>
        <w:trPr>
          <w:trHeight w:val="40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3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43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как речевое произведение. Основные признаки текста (обобщение)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Структура текста. Абзац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Причастие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причастии. Синтаксические функции причастия, роль в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Причастный оборот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причастий</w:t>
            </w:r>
          </w:p>
        </w:tc>
      </w:tr>
      <w:tr>
        <w:trPr>
          <w:trHeight w:val="45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Деепричастие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Деепричастный оборот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деепричастий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Наречие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наречий по значению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Слова категории состояния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Служебные части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Предлог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 как служебная часть речи. Грамматические функции предлогов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предлогов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Союз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 как служебная часть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союзов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Частица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как служебная часть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частиц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Междометия как особая группа слов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междометий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Звукоподражательные слова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Ударение в некоторых формах 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Постановка ударения в деепричастиях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ударения в наречиях, нормы произношения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Созвучные причастия и имена прилагательные (висящий и висячий, горящий и горячий)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образования степеней сравнения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Согласование причастий в словосочетаниях типа причастие + существительное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и с, 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Правильное образование предложно-падежных форм с предлогами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по, благодаря, согласно, вопреки, наперерез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причастиями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Слитное, раздельное, дефисное написание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Слитное и раздельное написание не с наречиями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-о(-е)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из-, до-, с-, в-, на-, за-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производных предлогов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союзов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Использование частиц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письменной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Различение приставки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частицы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частиц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бы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ли, же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-то, -таки, -ка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причастным оборотом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, связывающим однородные члены и части сложного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Пунктуационное выделение междометий и звукоподражательных слов в предложении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Пунктуационный анализ предложений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Выразительность русской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22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36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34"/>
        <w:gridCol w:w="12218"/>
      </w:tblGrid>
      <w:tr>
        <w:trPr>
          <w:trHeight w:val="40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и его основные признаки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стиль. Сфера употребления, функции, языковые особенности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стиль. Сфера употребления, функции, языковые особенности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научного стиля (реферат, доклад на научную тему)</w:t>
            </w:r>
          </w:p>
        </w:tc>
      </w:tr>
      <w:tr>
        <w:trPr>
          <w:trHeight w:val="7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языка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Словосочетание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признаки словосочетания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словосочетаний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Предложение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признаки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полные и неполные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предложений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Главные члены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выражения подлежащего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Приложение как особый вид определения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Дополнения прямые и косвенные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>
        <w:trPr>
          <w:trHeight w:val="81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Односоставные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и неоднородные определения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Обращение. Основные функции обращения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Вводные конструкции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4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Вставные конструкции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Синтаксическая синонимия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речи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построения словосочетаний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построения простого предложения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 только… но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как…так и</w:t>
            </w:r>
          </w:p>
        </w:tc>
      </w:tr>
      <w:tr>
        <w:trPr>
          <w:trHeight w:val="129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Пунктуация. Функции знаков препинания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да, нет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Тире между подлежащим и сказуемым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и...и, или...или, либо...либо, ни...ни, то...то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Выразительность русской речи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33"/>
        <w:gridCol w:w="11887"/>
      </w:tblGrid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>
        <w:trPr>
          <w:trHeight w:val="75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Подробное, сжатое, выборочное изложение прочитанного или прослушанного текста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Речь устная и письменная, монологическая и диалогическая, полилог. Виды речевой деятельности: говорение, письмо, аудирование, чтение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языка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Сложное предложение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сложных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 союзные слова. Различия подчинительных союзов и союзных слов</w:t>
            </w:r>
          </w:p>
        </w:tc>
      </w:tr>
      <w:tr>
        <w:trPr>
          <w:trHeight w:val="348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Смысловые отношения между частями бессоюзного сложного предложения. Виды бессоюзных сложных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Синтаксис.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Прямая речь. Цитирование. Диалог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Прямая и косвенная речь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Цитирование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Синтаксическая синонимия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речи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Типичные грамматические ошибки при построении сложноподчинённых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знаков препинания в сложных предложениях (обобщение)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знаков препинания в сложноподчинённых предложениях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Бессоюзные сложные предложения со значением причины, пояснения, дополнения. Двоеточие в бессоюзном сложном предложении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Нормы постановки знаков препинания в предложениях с косвенной речью, с прямой речью, при цитировании. Способы включения цитат в высказывание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Пунктуационный анализ предложений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Выразительность русской речи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223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bookmarkStart w:name="block-91840582" w:id="19"/>
    <w:p>
      <w:pPr>
        <w:sectPr>
          <w:pgSz w:w="11906" w:h="16383" w:orient="portrait"/>
        </w:sectPr>
      </w:pPr>
    </w:p>
    <w:bookmarkEnd w:id="19"/>
    <w:bookmarkEnd w:id="18"/>
    <w:bookmarkStart w:name="block-91840583" w:id="20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>
      <w:pPr>
        <w:spacing w:before="0" w:after="0" w:line="336"/>
        <w:ind w:left="120"/>
        <w:jc w:val="left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697"/>
        <w:gridCol w:w="10784"/>
      </w:tblGrid>
      <w:tr>
        <w:trPr>
          <w:trHeight w:val="795" w:hRule="atLeast"/>
          <w:trHeight w:val="144" w:hRule="atLeast"/>
        </w:trPr>
        <w:tc>
          <w:tcPr>
            <w:tcW w:w="18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требования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8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>
        <w:trPr>
          <w:trHeight w:val="283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>
        <w:trPr>
          <w:trHeight w:val="237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>
        <w:trPr>
          <w:trHeight w:val="283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устный пересказ прочитанного или прослушанного текста объёмом не менее 150 слов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>
        <w:trPr>
          <w:trHeight w:val="424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>
        <w:trPr>
          <w:trHeight w:val="237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косвенной и прямой речи</w:t>
            </w:r>
          </w:p>
        </w:tc>
      </w:tr>
      <w:tr>
        <w:trPr>
          <w:trHeight w:val="237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морфемного анализа слова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лексического анализа слова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пунктуационного анализа предложения, текста или его фрагмента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проведение синтаксического анализа предложения, определение синтаксической роли самостоятельных частей речи 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предложении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смыслового анализа текста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>
        <w:trPr>
          <w:trHeight w:val="189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>
        <w:trPr>
          <w:trHeight w:val="471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-в-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-на-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>
        <w:trPr>
          <w:trHeight w:val="2370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>
        <w:trPr>
          <w:trHeight w:val="1425" w:hRule="atLeast"/>
          <w:trHeight w:val="144" w:hRule="atLeast"/>
        </w:trPr>
        <w:tc>
          <w:tcPr>
            <w:tcW w:w="1887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228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>
      <w:pPr>
        <w:spacing w:before="0" w:after="0" w:line="336"/>
        <w:ind w:left="120"/>
        <w:jc w:val="right"/>
      </w:pPr>
    </w:p>
    <w:bookmarkStart w:name="block-91840583" w:id="21"/>
    <w:p>
      <w:pPr>
        <w:sectPr>
          <w:pgSz w:w="11906" w:h="16383" w:orient="portrait"/>
        </w:sectPr>
      </w:pPr>
    </w:p>
    <w:bookmarkEnd w:id="21"/>
    <w:bookmarkEnd w:id="20"/>
    <w:bookmarkStart w:name="block-91840584" w:id="22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ПЕРЕЧЕНЬ ЭЛЕМЕНТОВ СОДЕРЖАНИЯ, ПРОВЕРЯЕМЫХ НА ОГЭ ПО РУССКОМУ ЯЗЫКУ</w:t>
      </w:r>
    </w:p>
    <w:p>
      <w:pPr>
        <w:spacing w:before="0" w:after="0"/>
        <w:ind w:left="120"/>
        <w:jc w:val="center"/>
      </w:pPr>
    </w:p>
    <w:tbl>
      <w:tblPr>
        <w:tblW w:w="0" w:type="auto"/>
        <w:tblCellSpacing w:w="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492"/>
        <w:gridCol w:w="11736"/>
      </w:tblGrid>
      <w:tr>
        <w:trPr>
          <w:trHeight w:val="270" w:hRule="atLeast"/>
          <w:trHeight w:val="144" w:hRule="atLeast"/>
        </w:trPr>
        <w:tc>
          <w:tcPr>
            <w:tcW w:w="10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Код </w:t>
            </w:r>
          </w:p>
        </w:tc>
        <w:tc>
          <w:tcPr>
            <w:tcW w:w="129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и речь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Выступление с научным сообщением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диалога: запрос информации, сообщение информации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письменных высказываний разной коммуникативной направленности 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 и его основные признаки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Сочетание разных функционально-смысловых типов речи в тексте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назывной и вопросный план текста</w:t>
            </w:r>
          </w:p>
        </w:tc>
      </w:tr>
      <w:tr>
        <w:trPr>
          <w:trHeight w:val="33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Функциональные разновидности языка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Разговорная речь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Научный стиль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Официально-деловой стиль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Публицистический стиль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Язык художественной литературы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языка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Фонетика. Графика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гласных звуков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согласных звуков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Изменение звуков в речевом потоке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фонетической транскрипции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Слог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Ударение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Фонетический анализ слова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Лексикология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Слова однозначные и многозначные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Прямое и переносное значения слова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Тематические группы слов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Обозначение родовых и видовых понятий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Антонимы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Паронимы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Фразеологизмы. Их признаки и значение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Лексический анализ слова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Морфемика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Основа слова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Морфемный анализ слов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Словообразование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Словообразовательный анализ слов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 как раздел грамматики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существительное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существительное как часть речи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 общего рода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прилагательное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Имя прилагательное как часть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Имена прилагательные полные и краткие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имён прилагательных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Глагол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 как часть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Глаголы возвратные и невозвратные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Спряжение глагола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Переходные и непереходные глаголы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Разноспрягаемые глаголы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Безличные глаголы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глаголов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Имя числительное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Местоимение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местоимений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местоимений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Причастие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Склонение причастий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Причастный оборот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причастий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Деепричастие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Деепричастный оборот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деепричастий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Наречие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 наречий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наречий по значению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наречий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Слова категории состояния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Предлог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Предлог как служебная часть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предлогов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Союз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 как служебная часть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союзов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Частица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Частица как служебная часть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частиц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Междометия как особая группа слов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Морфологический анализ междометий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Звукоподражательные слова</w:t>
            </w:r>
          </w:p>
        </w:tc>
      </w:tr>
      <w:tr>
        <w:trPr>
          <w:trHeight w:val="40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Морфология. Омонимия слов разных частей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омонимия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Словосочетание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признаки словосочетания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словосочетаний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Предложение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признаки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полные и неполные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Синтаксический анализ предложений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Главные члены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выражения подлежащего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Определения согласованные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несогласованные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Приложение как особый вид определения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Дополнения прямые и косвенные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Односоставные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Однородные и неоднородные определения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Обособление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Обращение. Основные функции обращения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Вводные конструкции</w:t>
            </w:r>
          </w:p>
        </w:tc>
      </w:tr>
      <w:tr>
        <w:trPr>
          <w:trHeight w:val="99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Вставные конструкции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Сложное предложение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сложных предложений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Союзы и союзные слова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Прямая и косвенная речь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Цитирование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Синтаксис. Синтаксическая синонимия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речи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>
        <w:trPr>
          <w:trHeight w:val="277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>
        <w:trPr>
          <w:trHeight w:val="525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-ся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-из-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-в-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на-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правильное образование предложно-падежных форм с предлогами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 только… но и, как… так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>
        <w:trPr>
          <w:trHeight w:val="196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гласных и согласных в корне слова: правописание корней с безударными проверяемыми, непроверяемыми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 чередующимися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в корне слова;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-з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(-с)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при-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ь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приставок</w:t>
            </w:r>
          </w:p>
        </w:tc>
      </w:tr>
      <w:tr>
        <w:trPr>
          <w:trHeight w:val="250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ц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 суффиксах имён существительных; правописание суффиксов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; -ек-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-ова-, -ева-, -ыва-, -ива-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;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формах прошедшего времени глагола; правописание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из-, до-, с-, в-, на-, за-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правописание суффиксов наречий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</w:t>
            </w:r>
          </w:p>
        </w:tc>
      </w:tr>
      <w:tr>
        <w:trPr>
          <w:trHeight w:val="168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>
        <w:trPr>
          <w:trHeight w:val="168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бы, ли, же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-то, -таки, -ка</w:t>
            </w:r>
          </w:p>
        </w:tc>
      </w:tr>
      <w:tr>
        <w:trPr>
          <w:trHeight w:val="23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глаголами; правописание местоимений с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;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нн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в именах прилагательных; правописание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 xml:space="preserve"> 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-о (-е)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служебных частей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Орфографический анализ слов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Тире между подлежащим и сказуемым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Тире в неполном предложении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(и... и, или... или, либo... либo, ни...ни, тo... тo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)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однородными членами и обобщающим словом. Нормы постановки знаков препинания в предложениях с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обобщающими словами при однородных членах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обособленными приложениями. Нормы обособления согласованных и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несогласованных приложений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обособленными обстоятельствами. Нормы обособления обстоятельств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постановки знаков препинания в предложениях с междометиями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и, но, а, однако, зато, да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>
        <w:trPr>
          <w:trHeight w:val="96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>
        <w:trPr>
          <w:trHeight w:val="1680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>
        <w:trPr>
          <w:trHeight w:val="85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Пунктуационный анализ предложений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Выразительность русской речи</w:t>
            </w:r>
          </w:p>
        </w:tc>
      </w:tr>
      <w:tr>
        <w:trPr>
          <w:trHeight w:val="31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>
        <w:trPr>
          <w:trHeight w:val="585" w:hRule="atLeast"/>
          <w:trHeight w:val="144" w:hRule="atLeast"/>
        </w:trPr>
        <w:tc>
          <w:tcPr>
            <w:tcW w:w="1044" w:type="dxa"/>
            <w:tcBorders>
              <w:left w:val="single" w:color="000000" w:sz="11"/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color="000000" w:sz="11"/>
              <w:right w:val="single" w:color="000000" w:sz="11"/>
            </w:tcBorders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bookmarkStart w:name="block-91840584" w:id="23"/>
    <w:p>
      <w:pPr>
        <w:sectPr>
          <w:pgSz w:w="11906" w:h="16383" w:orient="portrait"/>
        </w:sectPr>
      </w:pPr>
    </w:p>
    <w:bookmarkEnd w:id="23"/>
    <w:bookmarkEnd w:id="22"/>
    <w:bookmarkStart w:name="block-91840581" w:id="2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91840581" w:id="25"/>
    <w:p>
      <w:pPr>
        <w:sectPr>
          <w:pgSz w:w="11906" w:h="16383" w:orient="portrait"/>
        </w:sectPr>
      </w:pPr>
    </w:p>
    <w:bookmarkEnd w:id="25"/>
    <w:bookmarkEnd w:id="24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MJ7V1G50R" Type="http://schemas.openxmlformats.org/officeDocument/2006/relationships/hyperlink" Id="rId4"/>
    <Relationship TargetMode="External" Target="https://m.edsoo.ru/A6IUGSHQI" Type="http://schemas.openxmlformats.org/officeDocument/2006/relationships/hyperlink" Id="rId5"/>
    <Relationship TargetMode="External" Target="https://m.edsoo.ru/01A4SKBHI" Type="http://schemas.openxmlformats.org/officeDocument/2006/relationships/hyperlink" Id="rId6"/>
    <Relationship TargetMode="External" Target="https://m.edsoo.ru/4DPP3FX40" Type="http://schemas.openxmlformats.org/officeDocument/2006/relationships/hyperlink" Id="rId7"/>
    <Relationship TargetMode="External" Target="https://m.edsoo.ru/JLCOCZ4OM" Type="http://schemas.openxmlformats.org/officeDocument/2006/relationships/hyperlink" Id="rId8"/>
    <Relationship TargetMode="External" Target="https://m.edsoo.ru/5HCKAWSB0" Type="http://schemas.openxmlformats.org/officeDocument/2006/relationships/hyperlink" Id="rId9"/>
    <Relationship TargetMode="External" Target="https://m.edsoo.ru/QXLFHUN5W" Type="http://schemas.openxmlformats.org/officeDocument/2006/relationships/hyperlink" Id="rId10"/>
    <Relationship TargetMode="External" Target="https://m.edsoo.ru/O87XWWHO3" Type="http://schemas.openxmlformats.org/officeDocument/2006/relationships/hyperlink" Id="rId11"/>
    <Relationship TargetMode="External" Target="https://m.edsoo.ru/W5CTD6ZPB" Type="http://schemas.openxmlformats.org/officeDocument/2006/relationships/hyperlink" Id="rId12"/>
    <Relationship TargetMode="External" Target="https://m.edsoo.ru/76P2UVYRT" Type="http://schemas.openxmlformats.org/officeDocument/2006/relationships/hyperlink" Id="rId13"/>
    <Relationship TargetMode="External" Target="https://m.edsoo.ru/ZLJ41KIP1" Type="http://schemas.openxmlformats.org/officeDocument/2006/relationships/hyperlink" Id="rId14"/>
    <Relationship TargetMode="External" Target="https://m.edsoo.ru/W201SOGXD" Type="http://schemas.openxmlformats.org/officeDocument/2006/relationships/hyperlink" Id="rId15"/>
    <Relationship TargetMode="External" Target="https://m.edsoo.ru/CF97Y7B6T" Type="http://schemas.openxmlformats.org/officeDocument/2006/relationships/hyperlink" Id="rId16"/>
    <Relationship TargetMode="External" Target="https://m.edsoo.ru/S3DH39SLP" Type="http://schemas.openxmlformats.org/officeDocument/2006/relationships/hyperlink" Id="rId17"/>
    <Relationship TargetMode="External" Target="https://m.edsoo.ru/IHK0G2SPN" Type="http://schemas.openxmlformats.org/officeDocument/2006/relationships/hyperlink" Id="rId18"/>
    <Relationship TargetMode="External" Target="https://m.edsoo.ru/GR7HV3M8U" Type="http://schemas.openxmlformats.org/officeDocument/2006/relationships/hyperlink" Id="rId19"/>
    <Relationship TargetMode="External" Target="https://m.edsoo.ru/IEEFS24KR" Type="http://schemas.openxmlformats.org/officeDocument/2006/relationships/hyperlink" Id="rId20"/>
    <Relationship TargetMode="External" Target="https://m.edsoo.ru/G1MD6L7AW" Type="http://schemas.openxmlformats.org/officeDocument/2006/relationships/hyperlink" Id="rId21"/>
    <Relationship TargetMode="External" Target="https://m.edsoo.ru/HL87VL1RQ" Type="http://schemas.openxmlformats.org/officeDocument/2006/relationships/hyperlink" Id="rId22"/>
    <Relationship TargetMode="External" Target="https://m.edsoo.ru/04AFOJ0HZ" Type="http://schemas.openxmlformats.org/officeDocument/2006/relationships/hyperlink" Id="rId23"/>
    <Relationship TargetMode="External" Target="https://m.edsoo.ru/Z636WJ1BK" Type="http://schemas.openxmlformats.org/officeDocument/2006/relationships/hyperlink" Id="rId24"/>
    <Relationship TargetMode="External" Target="https://m.edsoo.ru/JNDFAJA0J" Type="http://schemas.openxmlformats.org/officeDocument/2006/relationships/hyperlink" Id="rId25"/>
    <Relationship TargetMode="External" Target="https://m.edsoo.ru/OYXIKDKY6" Type="http://schemas.openxmlformats.org/officeDocument/2006/relationships/hyperlink" Id="rId26"/>
    <Relationship TargetMode="External" Target="https://m.edsoo.ru/DJMCA7NFM" Type="http://schemas.openxmlformats.org/officeDocument/2006/relationships/hyperlink" Id="rId27"/>
    <Relationship TargetMode="External" Target="https://m.edsoo.ru/T8ZO18GAK" Type="http://schemas.openxmlformats.org/officeDocument/2006/relationships/hyperlink" Id="rId28"/>
    <Relationship TargetMode="External" Target="https://m.edsoo.ru/PP3RCCR9K" Type="http://schemas.openxmlformats.org/officeDocument/2006/relationships/hyperlink" Id="rId29"/>
    <Relationship TargetMode="External" Target="https://m.edsoo.ru/5BDA9E7TW" Type="http://schemas.openxmlformats.org/officeDocument/2006/relationships/hyperlink" Id="rId30"/>
    <Relationship TargetMode="External" Target="https://m.edsoo.ru/XVVJUN0T6" Type="http://schemas.openxmlformats.org/officeDocument/2006/relationships/hyperlink" Id="rId31"/>
    <Relationship TargetMode="External" Target="https://m.edsoo.ru/HROS92XTB" Type="http://schemas.openxmlformats.org/officeDocument/2006/relationships/hyperlink" Id="rId32"/>
    <Relationship TargetMode="External" Target="https://m.edsoo.ru/DVQIUPL14" Type="http://schemas.openxmlformats.org/officeDocument/2006/relationships/hyperlink" Id="rId33"/>
    <Relationship TargetMode="External" Target="https://m.edsoo.ru/DV07Q64ZA" Type="http://schemas.openxmlformats.org/officeDocument/2006/relationships/hyperlink" Id="rId34"/>
    <Relationship TargetMode="External" Target="https://m.edsoo.ru/HJJYLKO7A" Type="http://schemas.openxmlformats.org/officeDocument/2006/relationships/hyperlink" Id="rId35"/>
    <Relationship TargetMode="External" Target="https://m.edsoo.ru/TP9CE9YIL" Type="http://schemas.openxmlformats.org/officeDocument/2006/relationships/hyperlink" Id="rId36"/>
    <Relationship TargetMode="External" Target="https://m.edsoo.ru/7DOPMVCQR" Type="http://schemas.openxmlformats.org/officeDocument/2006/relationships/hyperlink" Id="rId37"/>
    <Relationship TargetMode="External" Target="https://m.edsoo.ru/JD20Y1EAM" Type="http://schemas.openxmlformats.org/officeDocument/2006/relationships/hyperlink" Id="rId38"/>
    <Relationship TargetMode="External" Target="https://m.edsoo.ru/SZQMWSXEQ" Type="http://schemas.openxmlformats.org/officeDocument/2006/relationships/hyperlink" Id="rId39"/>
    <Relationship TargetMode="External" Target="https://m.edsoo.ru/BS2929TVW" Type="http://schemas.openxmlformats.org/officeDocument/2006/relationships/hyperlink" Id="rId40"/>
    <Relationship TargetMode="External" Target="https://m.edsoo.ru/G2SL332XY" Type="http://schemas.openxmlformats.org/officeDocument/2006/relationships/hyperlink" Id="rId41"/>
    <Relationship TargetMode="External" Target="https://m.edsoo.ru/7W4YNVH3P" Type="http://schemas.openxmlformats.org/officeDocument/2006/relationships/hyperlink" Id="rId42"/>
    <Relationship TargetMode="External" Target="https://m.edsoo.ru/D9BXYPQPP" Type="http://schemas.openxmlformats.org/officeDocument/2006/relationships/hyperlink" Id="rId43"/>
    <Relationship TargetMode="External" Target="https://m.edsoo.ru/IVI9Z1JMK" Type="http://schemas.openxmlformats.org/officeDocument/2006/relationships/hyperlink" Id="rId44"/>
    <Relationship TargetMode="External" Target="https://m.edsoo.ru/UGYAS8U9I" Type="http://schemas.openxmlformats.org/officeDocument/2006/relationships/hyperlink" Id="rId45"/>
    <Relationship TargetMode="External" Target="https://m.edsoo.ru/D2CA6PCQQ" Type="http://schemas.openxmlformats.org/officeDocument/2006/relationships/hyperlink" Id="rId46"/>
    <Relationship TargetMode="External" Target="https://m.edsoo.ru/PLTQLVJCW" Type="http://schemas.openxmlformats.org/officeDocument/2006/relationships/hyperlink" Id="rId47"/>
    <Relationship TargetMode="External" Target="https://m.edsoo.ru/9A0UYTV5J" Type="http://schemas.openxmlformats.org/officeDocument/2006/relationships/hyperlink" Id="rId48"/>
    <Relationship TargetMode="External" Target="https://m.edsoo.ru/TH4IPQPWK" Type="http://schemas.openxmlformats.org/officeDocument/2006/relationships/hyperlink" Id="rId49"/>
    <Relationship TargetMode="External" Target="https://m.edsoo.ru/SUXKTS7KO" Type="http://schemas.openxmlformats.org/officeDocument/2006/relationships/hyperlink" Id="rId50"/>
    <Relationship TargetMode="External" Target="https://m.edsoo.ru/M8WGOY8AU" Type="http://schemas.openxmlformats.org/officeDocument/2006/relationships/hyperlink" Id="rId51"/>
    <Relationship TargetMode="External" Target="https://m.edsoo.ru/VHM6U7SYV" Type="http://schemas.openxmlformats.org/officeDocument/2006/relationships/hyperlink" Id="rId52"/>
    <Relationship TargetMode="External" Target="https://m.edsoo.ru/ESJKZNJ14" Type="http://schemas.openxmlformats.org/officeDocument/2006/relationships/hyperlink" Id="rId53"/>
    <Relationship TargetMode="External" Target="https://m.edsoo.ru/TU2EI8OCN" Type="http://schemas.openxmlformats.org/officeDocument/2006/relationships/hyperlink" Id="rId54"/>
    <Relationship TargetMode="External" Target="https://m.edsoo.ru/D0JKYPBV5" Type="http://schemas.openxmlformats.org/officeDocument/2006/relationships/hyperlink" Id="rId55"/>
    <Relationship TargetMode="External" Target="https://m.edsoo.ru/4IU8WYHQJ" Type="http://schemas.openxmlformats.org/officeDocument/2006/relationships/hyperlink" Id="rId56"/>
    <Relationship TargetMode="External" Target="https://m.edsoo.ru/MZLE3X40S" Type="http://schemas.openxmlformats.org/officeDocument/2006/relationships/hyperlink" Id="rId57"/>
    <Relationship TargetMode="External" Target="https://m.edsoo.ru/KWAMZZ7M2" Type="http://schemas.openxmlformats.org/officeDocument/2006/relationships/hyperlink" Id="rId58"/>
    <Relationship TargetMode="External" Target="https://m.edsoo.ru/BZECIR1MC" Type="http://schemas.openxmlformats.org/officeDocument/2006/relationships/hyperlink" Id="rId59"/>
    <Relationship TargetMode="External" Target="https://m.edsoo.ru/7TFPDU5J9" Type="http://schemas.openxmlformats.org/officeDocument/2006/relationships/hyperlink" Id="rId60"/>
    <Relationship TargetMode="External" Target="https://m.edsoo.ru/GGQUM3UVV" Type="http://schemas.openxmlformats.org/officeDocument/2006/relationships/hyperlink" Id="rId61"/>
    <Relationship TargetMode="External" Target="https://m.edsoo.ru/LP551YQIW" Type="http://schemas.openxmlformats.org/officeDocument/2006/relationships/hyperlink" Id="rId62"/>
    <Relationship TargetMode="External" Target="https://m.edsoo.ru/4VFOZXME5" Type="http://schemas.openxmlformats.org/officeDocument/2006/relationships/hyperlink" Id="rId63"/>
    <Relationship TargetMode="External" Target="https://m.edsoo.ru/FY5RWM7QY" Type="http://schemas.openxmlformats.org/officeDocument/2006/relationships/hyperlink" Id="rId64"/>
    <Relationship TargetMode="External" Target="https://m.edsoo.ru/RW90NTXUS" Type="http://schemas.openxmlformats.org/officeDocument/2006/relationships/hyperlink" Id="rId65"/>
    <Relationship TargetMode="External" Target="https://m.edsoo.ru/YL2SNL74K" Type="http://schemas.openxmlformats.org/officeDocument/2006/relationships/hyperlink" Id="rId66"/>
    <Relationship TargetMode="External" Target="https://m.edsoo.ru/EPJ83NU2N" Type="http://schemas.openxmlformats.org/officeDocument/2006/relationships/hyperlink" Id="rId67"/>
    <Relationship TargetMode="External" Target="https://m.edsoo.ru/YUCU8MBDN" Type="http://schemas.openxmlformats.org/officeDocument/2006/relationships/hyperlink" Id="rId68"/>
    <Relationship TargetMode="External" Target="https://m.edsoo.ru/TFMGD87Z6" Type="http://schemas.openxmlformats.org/officeDocument/2006/relationships/hyperlink" Id="rId69"/>
    <Relationship TargetMode="External" Target="https://m.edsoo.ru/KJIX4Z3T1" Type="http://schemas.openxmlformats.org/officeDocument/2006/relationships/hyperlink" Id="rId70"/>
    <Relationship TargetMode="External" Target="https://m.edsoo.ru/WEH0S61S6" Type="http://schemas.openxmlformats.org/officeDocument/2006/relationships/hyperlink" Id="rId71"/>
    <Relationship TargetMode="External" Target="https://m.edsoo.ru/J3RYD0A1K" Type="http://schemas.openxmlformats.org/officeDocument/2006/relationships/hyperlink" Id="rId72"/>
    <Relationship TargetMode="External" Target="https://m.edsoo.ru/IWOHWKFAM" Type="http://schemas.openxmlformats.org/officeDocument/2006/relationships/hyperlink" Id="rId73"/>
    <Relationship TargetMode="External" Target="https://m.edsoo.ru/D1TMKONB7" Type="http://schemas.openxmlformats.org/officeDocument/2006/relationships/hyperlink" Id="rId74"/>
    <Relationship TargetMode="External" Target="https://m.edsoo.ru/ERPTRNI7J" Type="http://schemas.openxmlformats.org/officeDocument/2006/relationships/hyperlink" Id="rId75"/>
    <Relationship TargetMode="External" Target="https://m.edsoo.ru/NMOIAF5KP" Type="http://schemas.openxmlformats.org/officeDocument/2006/relationships/hyperlink" Id="rId76"/>
    <Relationship TargetMode="External" Target="https://m.edsoo.ru/E3Z68OBF3" Type="http://schemas.openxmlformats.org/officeDocument/2006/relationships/hyperlink" Id="rId77"/>
    <Relationship TargetMode="External" Target="https://m.edsoo.ru/I53D710BO" Type="http://schemas.openxmlformats.org/officeDocument/2006/relationships/hyperlink" Id="rId78"/>
    <Relationship TargetMode="External" Target="https://m.edsoo.ru/FB3NO4661" Type="http://schemas.openxmlformats.org/officeDocument/2006/relationships/hyperlink" Id="rId79"/>
    <Relationship TargetMode="External" Target="https://m.edsoo.ru/8MA7FTOE3" Type="http://schemas.openxmlformats.org/officeDocument/2006/relationships/hyperlink" Id="rId80"/>
    <Relationship TargetMode="External" Target="https://m.edsoo.ru/HNJ9HKD6R" Type="http://schemas.openxmlformats.org/officeDocument/2006/relationships/hyperlink" Id="rId81"/>
    <Relationship TargetMode="External" Target="https://m.edsoo.ru/382I5G9F6" Type="http://schemas.openxmlformats.org/officeDocument/2006/relationships/hyperlink" Id="rId82"/>
    <Relationship TargetMode="External" Target="https://m.edsoo.ru/D85P16V2M" Type="http://schemas.openxmlformats.org/officeDocument/2006/relationships/hyperlink" Id="rId83"/>
    <Relationship TargetMode="External" Target="https://m.edsoo.ru/0P6Y81DW0" Type="http://schemas.openxmlformats.org/officeDocument/2006/relationships/hyperlink" Id="rId84"/>
    <Relationship TargetMode="External" Target="https://m.edsoo.ru/QR9B0CFEG" Type="http://schemas.openxmlformats.org/officeDocument/2006/relationships/hyperlink" Id="rId85"/>
    <Relationship TargetMode="External" Target="https://m.edsoo.ru/TO35HQ3VJ" Type="http://schemas.openxmlformats.org/officeDocument/2006/relationships/hyperlink" Id="rId86"/>
    <Relationship TargetMode="External" Target="https://m.edsoo.ru/811UFBPPQ" Type="http://schemas.openxmlformats.org/officeDocument/2006/relationships/hyperlink" Id="rId87"/>
    <Relationship TargetMode="External" Target="https://m.edsoo.ru/OEOIBDDQO" Type="http://schemas.openxmlformats.org/officeDocument/2006/relationships/hyperlink" Id="rId88"/>
    <Relationship TargetMode="External" Target="https://m.edsoo.ru/1QOMCIHYB" Type="http://schemas.openxmlformats.org/officeDocument/2006/relationships/hyperlink" Id="rId89"/>
    <Relationship TargetMode="External" Target="https://m.edsoo.ru/F9MD6NZ4X" Type="http://schemas.openxmlformats.org/officeDocument/2006/relationships/hyperlink" Id="rId90"/>
    <Relationship TargetMode="External" Target="https://m.edsoo.ru/G84PKLAOE" Type="http://schemas.openxmlformats.org/officeDocument/2006/relationships/hyperlink" Id="rId91"/>
    <Relationship TargetMode="External" Target="https://m.edsoo.ru/1FPOPIEZW" Type="http://schemas.openxmlformats.org/officeDocument/2006/relationships/hyperlink" Id="rId92"/>
    <Relationship TargetMode="External" Target="https://m.edsoo.ru/MM66WGU09" Type="http://schemas.openxmlformats.org/officeDocument/2006/relationships/hyperlink" Id="rId93"/>
    <Relationship TargetMode="External" Target="https://m.edsoo.ru/2TNX8I6XS" Type="http://schemas.openxmlformats.org/officeDocument/2006/relationships/hyperlink" Id="rId94"/>
    <Relationship TargetMode="External" Target="https://m.edsoo.ru/Q8JD4UQ3C" Type="http://schemas.openxmlformats.org/officeDocument/2006/relationships/hyperlink" Id="rId95"/>
    <Relationship TargetMode="External" Target="https://m.edsoo.ru/NEJNMXWYP" Type="http://schemas.openxmlformats.org/officeDocument/2006/relationships/hyperlink" Id="rId96"/>
    <Relationship TargetMode="External" Target="https://m.edsoo.ru/9DAUPA437" Type="http://schemas.openxmlformats.org/officeDocument/2006/relationships/hyperlink" Id="rId97"/>
    <Relationship TargetMode="External" Target="https://m.edsoo.ru/TP7KK7NOA" Type="http://schemas.openxmlformats.org/officeDocument/2006/relationships/hyperlink" Id="rId98"/>
    <Relationship TargetMode="External" Target="https://m.edsoo.ru/PUJCRTNB4" Type="http://schemas.openxmlformats.org/officeDocument/2006/relationships/hyperlink" Id="rId99"/>
    <Relationship TargetMode="External" Target="https://m.edsoo.ru/8IGDISOPQ" Type="http://schemas.openxmlformats.org/officeDocument/2006/relationships/hyperlink" Id="rId100"/>
    <Relationship TargetMode="External" Target="https://m.edsoo.ru/9Q2JK98W7" Type="http://schemas.openxmlformats.org/officeDocument/2006/relationships/hyperlink" Id="rId101"/>
    <Relationship TargetMode="External" Target="https://m.edsoo.ru/4B6OQWF7M" Type="http://schemas.openxmlformats.org/officeDocument/2006/relationships/hyperlink" Id="rId102"/>
    <Relationship TargetMode="External" Target="https://m.edsoo.ru/OD0Z0W7J5" Type="http://schemas.openxmlformats.org/officeDocument/2006/relationships/hyperlink" Id="rId103"/>
    <Relationship TargetMode="External" Target="https://m.edsoo.ru/TXE72R74L" Type="http://schemas.openxmlformats.org/officeDocument/2006/relationships/hyperlink" Id="rId104"/>
    <Relationship TargetMode="External" Target="https://m.edsoo.ru/YYAEAKQIT" Type="http://schemas.openxmlformats.org/officeDocument/2006/relationships/hyperlink" Id="rId105"/>
    <Relationship TargetMode="External" Target="https://m.edsoo.ru/3MAGKXKBA" Type="http://schemas.openxmlformats.org/officeDocument/2006/relationships/hyperlink" Id="rId106"/>
    <Relationship TargetMode="External" Target="https://m.edsoo.ru/UB4GV7TK6" Type="http://schemas.openxmlformats.org/officeDocument/2006/relationships/hyperlink" Id="rId107"/>
    <Relationship TargetMode="External" Target="https://m.edsoo.ru/S467B9TGA" Type="http://schemas.openxmlformats.org/officeDocument/2006/relationships/hyperlink" Id="rId108"/>
    <Relationship TargetMode="External" Target="https://m.edsoo.ru/K5SA3I2IE" Type="http://schemas.openxmlformats.org/officeDocument/2006/relationships/hyperlink" Id="rId109"/>
    <Relationship TargetMode="External" Target="https://m.edsoo.ru/6AZ2LC6PH" Type="http://schemas.openxmlformats.org/officeDocument/2006/relationships/hyperlink" Id="rId110"/>
    <Relationship TargetMode="External" Target="https://m.edsoo.ru/69CKAU0HY" Type="http://schemas.openxmlformats.org/officeDocument/2006/relationships/hyperlink" Id="rId111"/>
    <Relationship TargetMode="External" Target="https://m.edsoo.ru/CD3MB7N2W" Type="http://schemas.openxmlformats.org/officeDocument/2006/relationships/hyperlink" Id="rId112"/>
    <Relationship TargetMode="External" Target="https://m.edsoo.ru/3KHQCXJGP" Type="http://schemas.openxmlformats.org/officeDocument/2006/relationships/hyperlink" Id="rId113"/>
    <Relationship TargetMode="External" Target="https://m.edsoo.ru/VLJQW5732" Type="http://schemas.openxmlformats.org/officeDocument/2006/relationships/hyperlink" Id="rId114"/>
    <Relationship TargetMode="External" Target="https://m.edsoo.ru/OCHXNDPMR" Type="http://schemas.openxmlformats.org/officeDocument/2006/relationships/hyperlink" Id="rId115"/>
    <Relationship TargetMode="External" Target="https://m.edsoo.ru/VLW7LO1VJ" Type="http://schemas.openxmlformats.org/officeDocument/2006/relationships/hyperlink" Id="rId116"/>
    <Relationship TargetMode="External" Target="https://m.edsoo.ru/N1JZ0DMOB" Type="http://schemas.openxmlformats.org/officeDocument/2006/relationships/hyperlink" Id="rId117"/>
    <Relationship TargetMode="External" Target="https://m.edsoo.ru/BWC9TQ2SK" Type="http://schemas.openxmlformats.org/officeDocument/2006/relationships/hyperlink" Id="rId118"/>
    <Relationship TargetMode="External" Target="https://m.edsoo.ru/7SWN0BNMV" Type="http://schemas.openxmlformats.org/officeDocument/2006/relationships/hyperlink" Id="rId119"/>
    <Relationship TargetMode="External" Target="https://m.edsoo.ru/7CT6KT01W" Type="http://schemas.openxmlformats.org/officeDocument/2006/relationships/hyperlink" Id="rId120"/>
    <Relationship TargetMode="External" Target="https://m.edsoo.ru/5VEARV8J1" Type="http://schemas.openxmlformats.org/officeDocument/2006/relationships/hyperlink" Id="rId121"/>
    <Relationship TargetMode="External" Target="https://m.edsoo.ru/FGWPS3W03" Type="http://schemas.openxmlformats.org/officeDocument/2006/relationships/hyperlink" Id="rId122"/>
    <Relationship TargetMode="External" Target="https://m.edsoo.ru/P90AWT4OL" Type="http://schemas.openxmlformats.org/officeDocument/2006/relationships/hyperlink" Id="rId123"/>
    <Relationship TargetMode="External" Target="https://m.edsoo.ru/1914JHCGY" Type="http://schemas.openxmlformats.org/officeDocument/2006/relationships/hyperlink" Id="rId124"/>
    <Relationship TargetMode="External" Target="https://m.edsoo.ru/EL7GI4BAO" Type="http://schemas.openxmlformats.org/officeDocument/2006/relationships/hyperlink" Id="rId125"/>
    <Relationship TargetMode="External" Target="https://m.edsoo.ru/GAER6KM4F" Type="http://schemas.openxmlformats.org/officeDocument/2006/relationships/hyperlink" Id="rId126"/>
    <Relationship TargetMode="External" Target="https://m.edsoo.ru/DJW15O6ES" Type="http://schemas.openxmlformats.org/officeDocument/2006/relationships/hyperlink" Id="rId127"/>
    <Relationship TargetMode="External" Target="https://m.edsoo.ru/JZFS10YSR" Type="http://schemas.openxmlformats.org/officeDocument/2006/relationships/hyperlink" Id="rId128"/>
    <Relationship TargetMode="External" Target="https://m.edsoo.ru/KLZ7NHAW5" Type="http://schemas.openxmlformats.org/officeDocument/2006/relationships/hyperlink" Id="rId129"/>
    <Relationship TargetMode="External" Target="https://m.edsoo.ru/092HRJQB1" Type="http://schemas.openxmlformats.org/officeDocument/2006/relationships/hyperlink" Id="rId130"/>
    <Relationship TargetMode="External" Target="https://m.edsoo.ru/4S3VEE3N6" Type="http://schemas.openxmlformats.org/officeDocument/2006/relationships/hyperlink" Id="rId131"/>
    <Relationship TargetMode="External" Target="https://m.edsoo.ru/3A6BZFMPS" Type="http://schemas.openxmlformats.org/officeDocument/2006/relationships/hyperlink" Id="rId132"/>
    <Relationship TargetMode="External" Target="https://m.edsoo.ru/5HTVOV3VG" Type="http://schemas.openxmlformats.org/officeDocument/2006/relationships/hyperlink" Id="rId133"/>
    <Relationship TargetMode="External" Target="https://m.edsoo.ru/JZX4FZ9C7" Type="http://schemas.openxmlformats.org/officeDocument/2006/relationships/hyperlink" Id="rId134"/>
    <Relationship TargetMode="External" Target="https://m.edsoo.ru/D8FEWNE0T" Type="http://schemas.openxmlformats.org/officeDocument/2006/relationships/hyperlink" Id="rId135"/>
    <Relationship TargetMode="External" Target="https://m.edsoo.ru/KOTBMY48K" Type="http://schemas.openxmlformats.org/officeDocument/2006/relationships/hyperlink" Id="rId136"/>
    <Relationship TargetMode="External" Target="https://m.edsoo.ru/H1AWH2DIE" Type="http://schemas.openxmlformats.org/officeDocument/2006/relationships/hyperlink" Id="rId137"/>
    <Relationship TargetMode="External" Target="https://m.edsoo.ru/MFZKEWBJX" Type="http://schemas.openxmlformats.org/officeDocument/2006/relationships/hyperlink" Id="rId138"/>
    <Relationship TargetMode="External" Target="https://m.edsoo.ru/FBQ60LCEJ" Type="http://schemas.openxmlformats.org/officeDocument/2006/relationships/hyperlink" Id="rId139"/>
    <Relationship TargetMode="External" Target="https://m.edsoo.ru/4U9G2ERR2" Type="http://schemas.openxmlformats.org/officeDocument/2006/relationships/hyperlink" Id="rId140"/>
    <Relationship TargetMode="External" Target="https://m.edsoo.ru/RO2D49DEH" Type="http://schemas.openxmlformats.org/officeDocument/2006/relationships/hyperlink" Id="rId141"/>
    <Relationship TargetMode="External" Target="https://m.edsoo.ru/FLORW3MV5" Type="http://schemas.openxmlformats.org/officeDocument/2006/relationships/hyperlink" Id="rId142"/>
    <Relationship TargetMode="External" Target="https://m.edsoo.ru/NPSA4EIUB" Type="http://schemas.openxmlformats.org/officeDocument/2006/relationships/hyperlink" Id="rId143"/>
    <Relationship TargetMode="External" Target="https://m.edsoo.ru/SAMSQQPIV" Type="http://schemas.openxmlformats.org/officeDocument/2006/relationships/hyperlink" Id="rId144"/>
    <Relationship TargetMode="External" Target="https://m.edsoo.ru/FTTMLMVH5" Type="http://schemas.openxmlformats.org/officeDocument/2006/relationships/hyperlink" Id="rId145"/>
    <Relationship TargetMode="External" Target="https://m.edsoo.ru/UQ7XBPG55" Type="http://schemas.openxmlformats.org/officeDocument/2006/relationships/hyperlink" Id="rId146"/>
    <Relationship TargetMode="External" Target="https://m.edsoo.ru/V9S1163A1" Type="http://schemas.openxmlformats.org/officeDocument/2006/relationships/hyperlink" Id="rId147"/>
    <Relationship TargetMode="External" Target="https://m.edsoo.ru/XRBRJKCKV" Type="http://schemas.openxmlformats.org/officeDocument/2006/relationships/hyperlink" Id="rId148"/>
    <Relationship TargetMode="External" Target="https://m.edsoo.ru/786CDC5UW" Type="http://schemas.openxmlformats.org/officeDocument/2006/relationships/hyperlink" Id="rId149"/>
    <Relationship TargetMode="External" Target="https://m.edsoo.ru/UNV5Q6XD6" Type="http://schemas.openxmlformats.org/officeDocument/2006/relationships/hyperlink" Id="rId150"/>
    <Relationship TargetMode="External" Target="https://m.edsoo.ru/WH1QE4TO1" Type="http://schemas.openxmlformats.org/officeDocument/2006/relationships/hyperlink" Id="rId151"/>
    <Relationship TargetMode="External" Target="https://m.edsoo.ru/X4YYGLR2R" Type="http://schemas.openxmlformats.org/officeDocument/2006/relationships/hyperlink" Id="rId152"/>
    <Relationship TargetMode="External" Target="https://m.edsoo.ru/HUG4EIGBF" Type="http://schemas.openxmlformats.org/officeDocument/2006/relationships/hyperlink" Id="rId153"/>
    <Relationship TargetMode="External" Target="https://m.edsoo.ru/GS5P22BEJ" Type="http://schemas.openxmlformats.org/officeDocument/2006/relationships/hyperlink" Id="rId154"/>
    <Relationship TargetMode="External" Target="https://m.edsoo.ru/9T1UG9XVP" Type="http://schemas.openxmlformats.org/officeDocument/2006/relationships/hyperlink" Id="rId155"/>
    <Relationship TargetMode="External" Target="https://m.edsoo.ru/P5DFPC9HL" Type="http://schemas.openxmlformats.org/officeDocument/2006/relationships/hyperlink" Id="rId156"/>
    <Relationship TargetMode="External" Target="https://m.edsoo.ru/PF0BRD00Z" Type="http://schemas.openxmlformats.org/officeDocument/2006/relationships/hyperlink" Id="rId157"/>
    <Relationship TargetMode="External" Target="https://m.edsoo.ru/2A1GAZ5XT" Type="http://schemas.openxmlformats.org/officeDocument/2006/relationships/hyperlink" Id="rId158"/>
    <Relationship TargetMode="External" Target="https://m.edsoo.ru/54PCDWCS4" Type="http://schemas.openxmlformats.org/officeDocument/2006/relationships/hyperlink" Id="rId159"/>
    <Relationship TargetMode="External" Target="https://m.edsoo.ru/GNZ69KRS0" Type="http://schemas.openxmlformats.org/officeDocument/2006/relationships/hyperlink" Id="rId160"/>
    <Relationship TargetMode="External" Target="https://m.edsoo.ru/PCMRCT6EQ" Type="http://schemas.openxmlformats.org/officeDocument/2006/relationships/hyperlink" Id="rId161"/>
    <Relationship TargetMode="External" Target="https://m.edsoo.ru/QCGW6S48I" Type="http://schemas.openxmlformats.org/officeDocument/2006/relationships/hyperlink" Id="rId162"/>
    <Relationship TargetMode="External" Target="https://m.edsoo.ru/RBAP9A9LG" Type="http://schemas.openxmlformats.org/officeDocument/2006/relationships/hyperlink" Id="rId163"/>
    <Relationship TargetMode="External" Target="https://m.edsoo.ru/SZOU3QMKF" Type="http://schemas.openxmlformats.org/officeDocument/2006/relationships/hyperlink" Id="rId164"/>
    <Relationship TargetMode="External" Target="https://m.edsoo.ru/GE9L3LNSS" Type="http://schemas.openxmlformats.org/officeDocument/2006/relationships/hyperlink" Id="rId165"/>
    <Relationship TargetMode="External" Target="https://m.edsoo.ru/4W37AESMN" Type="http://schemas.openxmlformats.org/officeDocument/2006/relationships/hyperlink" Id="rId166"/>
    <Relationship TargetMode="External" Target="https://m.edsoo.ru/Y6902K4HS" Type="http://schemas.openxmlformats.org/officeDocument/2006/relationships/hyperlink" Id="rId167"/>
    <Relationship TargetMode="External" Target="https://m.edsoo.ru/20EK9YEEE" Type="http://schemas.openxmlformats.org/officeDocument/2006/relationships/hyperlink" Id="rId168"/>
    <Relationship TargetMode="External" Target="https://m.edsoo.ru/LC6GFFH7I" Type="http://schemas.openxmlformats.org/officeDocument/2006/relationships/hyperlink" Id="rId169"/>
    <Relationship TargetMode="External" Target="https://m.edsoo.ru/VUOKLOGP2" Type="http://schemas.openxmlformats.org/officeDocument/2006/relationships/hyperlink" Id="rId170"/>
    <Relationship TargetMode="External" Target="https://m.edsoo.ru/U7MGD6F55" Type="http://schemas.openxmlformats.org/officeDocument/2006/relationships/hyperlink" Id="rId171"/>
    <Relationship TargetMode="External" Target="https://m.edsoo.ru/R7SPR9V6G" Type="http://schemas.openxmlformats.org/officeDocument/2006/relationships/hyperlink" Id="rId172"/>
    <Relationship TargetMode="External" Target="https://m.edsoo.ru/0J5WDIHKM" Type="http://schemas.openxmlformats.org/officeDocument/2006/relationships/hyperlink" Id="rId173"/>
    <Relationship TargetMode="External" Target="https://m.edsoo.ru/7O9TTUSFV" Type="http://schemas.openxmlformats.org/officeDocument/2006/relationships/hyperlink" Id="rId174"/>
    <Relationship TargetMode="External" Target="https://m.edsoo.ru/5RFZVVJKK" Type="http://schemas.openxmlformats.org/officeDocument/2006/relationships/hyperlink" Id="rId175"/>
    <Relationship TargetMode="External" Target="https://m.edsoo.ru/0ECU9IRQK" Type="http://schemas.openxmlformats.org/officeDocument/2006/relationships/hyperlink" Id="rId176"/>
    <Relationship TargetMode="External" Target="https://m.edsoo.ru/UVUSI6BC4" Type="http://schemas.openxmlformats.org/officeDocument/2006/relationships/hyperlink" Id="rId177"/>
    <Relationship TargetMode="External" Target="https://m.edsoo.ru/FICZBL336" Type="http://schemas.openxmlformats.org/officeDocument/2006/relationships/hyperlink" Id="rId178"/>
    <Relationship TargetMode="External" Target="https://m.edsoo.ru/R5OWXAIWU" Type="http://schemas.openxmlformats.org/officeDocument/2006/relationships/hyperlink" Id="rId179"/>
    <Relationship TargetMode="External" Target="https://m.edsoo.ru/CTI5DNM2W" Type="http://schemas.openxmlformats.org/officeDocument/2006/relationships/hyperlink" Id="rId180"/>
    <Relationship TargetMode="External" Target="https://m.edsoo.ru/ODUR3DCV3" Type="http://schemas.openxmlformats.org/officeDocument/2006/relationships/hyperlink" Id="rId181"/>
    <Relationship TargetMode="External" Target="https://m.edsoo.ru/RGXJGR4SG" Type="http://schemas.openxmlformats.org/officeDocument/2006/relationships/hyperlink" Id="rId182"/>
    <Relationship TargetMode="External" Target="https://m.edsoo.ru/DWB9C5GEB" Type="http://schemas.openxmlformats.org/officeDocument/2006/relationships/hyperlink" Id="rId183"/>
    <Relationship TargetMode="External" Target="https://m.edsoo.ru/9ABJTAF3Q" Type="http://schemas.openxmlformats.org/officeDocument/2006/relationships/hyperlink" Id="rId184"/>
    <Relationship TargetMode="External" Target="https://m.edsoo.ru/RH3RDAZFI" Type="http://schemas.openxmlformats.org/officeDocument/2006/relationships/hyperlink" Id="rId185"/>
    <Relationship TargetMode="External" Target="https://m.edsoo.ru/R0U209H7H" Type="http://schemas.openxmlformats.org/officeDocument/2006/relationships/hyperlink" Id="rId186"/>
    <Relationship TargetMode="External" Target="https://m.edsoo.ru/99SU79QO6" Type="http://schemas.openxmlformats.org/officeDocument/2006/relationships/hyperlink" Id="rId187"/>
    <Relationship TargetMode="External" Target="https://m.edsoo.ru/ER0IM415Q" Type="http://schemas.openxmlformats.org/officeDocument/2006/relationships/hyperlink" Id="rId188"/>
    <Relationship TargetMode="External" Target="https://m.edsoo.ru/LKNSTGKL0" Type="http://schemas.openxmlformats.org/officeDocument/2006/relationships/hyperlink" Id="rId189"/>
    <Relationship TargetMode="External" Target="https://m.edsoo.ru/OFB0MUJY6" Type="http://schemas.openxmlformats.org/officeDocument/2006/relationships/hyperlink" Id="rId190"/>
    <Relationship TargetMode="External" Target="https://m.edsoo.ru/1DJ41IQVZ" Type="http://schemas.openxmlformats.org/officeDocument/2006/relationships/hyperlink" Id="rId191"/>
    <Relationship TargetMode="External" Target="https://m.edsoo.ru/I5RJR1D1C" Type="http://schemas.openxmlformats.org/officeDocument/2006/relationships/hyperlink" Id="rId192"/>
    <Relationship TargetMode="External" Target="https://m.edsoo.ru/VIKE05I4K" Type="http://schemas.openxmlformats.org/officeDocument/2006/relationships/hyperlink" Id="rId193"/>
    <Relationship TargetMode="External" Target="https://m.edsoo.ru/BH953P7OF" Type="http://schemas.openxmlformats.org/officeDocument/2006/relationships/hyperlink" Id="rId194"/>
    <Relationship TargetMode="External" Target="https://m.edsoo.ru/KPBZ7ZTO3" Type="http://schemas.openxmlformats.org/officeDocument/2006/relationships/hyperlink" Id="rId195"/>
    <Relationship TargetMode="External" Target="https://m.edsoo.ru/KQM1UY534" Type="http://schemas.openxmlformats.org/officeDocument/2006/relationships/hyperlink" Id="rId196"/>
    <Relationship TargetMode="External" Target="https://m.edsoo.ru/HFVCK1I60" Type="http://schemas.openxmlformats.org/officeDocument/2006/relationships/hyperlink" Id="rId197"/>
    <Relationship TargetMode="External" Target="https://m.edsoo.ru/900H79BUN" Type="http://schemas.openxmlformats.org/officeDocument/2006/relationships/hyperlink" Id="rId198"/>
    <Relationship TargetMode="External" Target="https://m.edsoo.ru/DBFQSN3ZA" Type="http://schemas.openxmlformats.org/officeDocument/2006/relationships/hyperlink" Id="rId199"/>
    <Relationship TargetMode="External" Target="https://m.edsoo.ru/YSB4A241P" Type="http://schemas.openxmlformats.org/officeDocument/2006/relationships/hyperlink" Id="rId200"/>
    <Relationship TargetMode="External" Target="https://m.edsoo.ru/2KZ17HFEE" Type="http://schemas.openxmlformats.org/officeDocument/2006/relationships/hyperlink" Id="rId201"/>
    <Relationship TargetMode="External" Target="https://m.edsoo.ru/916P4S6HP" Type="http://schemas.openxmlformats.org/officeDocument/2006/relationships/hyperlink" Id="rId202"/>
    <Relationship TargetMode="External" Target="https://m.edsoo.ru/122HSHYH0" Type="http://schemas.openxmlformats.org/officeDocument/2006/relationships/hyperlink" Id="rId203"/>
    <Relationship TargetMode="External" Target="https://m.edsoo.ru/FL18LMGNM" Type="http://schemas.openxmlformats.org/officeDocument/2006/relationships/hyperlink" Id="rId204"/>
    <Relationship TargetMode="External" Target="https://m.edsoo.ru/D6MOOND59" Type="http://schemas.openxmlformats.org/officeDocument/2006/relationships/hyperlink" Id="rId205"/>
    <Relationship TargetMode="External" Target="https://m.edsoo.ru/6U83UCDWZ" Type="http://schemas.openxmlformats.org/officeDocument/2006/relationships/hyperlink" Id="rId206"/>
    <Relationship TargetMode="External" Target="https://m.edsoo.ru/CTUM26GUE" Type="http://schemas.openxmlformats.org/officeDocument/2006/relationships/hyperlink" Id="rId207"/>
    <Relationship TargetMode="External" Target="https://m.edsoo.ru/18EL8068G" Type="http://schemas.openxmlformats.org/officeDocument/2006/relationships/hyperlink" Id="rId208"/>
    <Relationship TargetMode="External" Target="https://m.edsoo.ru/BC39KPVL2" Type="http://schemas.openxmlformats.org/officeDocument/2006/relationships/hyperlink" Id="rId209"/>
    <Relationship TargetMode="External" Target="https://m.edsoo.ru/4KY1QWU15" Type="http://schemas.openxmlformats.org/officeDocument/2006/relationships/hyperlink" Id="rId210"/>
    <Relationship TargetMode="External" Target="https://m.edsoo.ru/94ZS390U4" Type="http://schemas.openxmlformats.org/officeDocument/2006/relationships/hyperlink" Id="rId211"/>
    <Relationship TargetMode="External" Target="https://m.edsoo.ru/4LMK1D08O" Type="http://schemas.openxmlformats.org/officeDocument/2006/relationships/hyperlink" Id="rId212"/>
    <Relationship TargetMode="External" Target="https://m.edsoo.ru/60WN0DFFX" Type="http://schemas.openxmlformats.org/officeDocument/2006/relationships/hyperlink" Id="rId213"/>
    <Relationship TargetMode="External" Target="https://m.edsoo.ru/C8Y3IO3FD" Type="http://schemas.openxmlformats.org/officeDocument/2006/relationships/hyperlink" Id="rId214"/>
    <Relationship TargetMode="External" Target="https://m.edsoo.ru/P6OHBBLXM" Type="http://schemas.openxmlformats.org/officeDocument/2006/relationships/hyperlink" Id="rId215"/>
    <Relationship TargetMode="External" Target="https://m.edsoo.ru/O7CEUU5Z8" Type="http://schemas.openxmlformats.org/officeDocument/2006/relationships/hyperlink" Id="rId216"/>
    <Relationship TargetMode="External" Target="https://m.edsoo.ru/WWZZX4LMY" Type="http://schemas.openxmlformats.org/officeDocument/2006/relationships/hyperlink" Id="rId217"/>
    <Relationship TargetMode="External" Target="https://m.edsoo.ru/ZTZNLJA98" Type="http://schemas.openxmlformats.org/officeDocument/2006/relationships/hyperlink" Id="rId218"/>
    <Relationship TargetMode="External" Target="https://m.edsoo.ru/GZGTIKJ5Z" Type="http://schemas.openxmlformats.org/officeDocument/2006/relationships/hyperlink" Id="rId219"/>
    <Relationship TargetMode="External" Target="https://m.edsoo.ru/CK292611V" Type="http://schemas.openxmlformats.org/officeDocument/2006/relationships/hyperlink" Id="rId220"/>
    <Relationship TargetMode="External" Target="https://m.edsoo.ru/2VLI5YOKC" Type="http://schemas.openxmlformats.org/officeDocument/2006/relationships/hyperlink" Id="rId221"/>
    <Relationship TargetMode="External" Target="https://m.edsoo.ru/FHJ83L28L" Type="http://schemas.openxmlformats.org/officeDocument/2006/relationships/hyperlink" Id="rId222"/>
    <Relationship TargetMode="External" Target="https://m.edsoo.ru/LOAM0XFT0" Type="http://schemas.openxmlformats.org/officeDocument/2006/relationships/hyperlink" Id="rId223"/>
    <Relationship TargetMode="External" Target="https://m.edsoo.ru/DK73RNITU" Type="http://schemas.openxmlformats.org/officeDocument/2006/relationships/hyperlink" Id="rId224"/>
    <Relationship TargetMode="External" Target="https://m.edsoo.ru/41V9EEIGP" Type="http://schemas.openxmlformats.org/officeDocument/2006/relationships/hyperlink" Id="rId225"/>
    <Relationship TargetMode="External" Target="https://m.edsoo.ru/2JHDLGQZU" Type="http://schemas.openxmlformats.org/officeDocument/2006/relationships/hyperlink" Id="rId226"/>
    <Relationship TargetMode="External" Target="https://m.edsoo.ru/WODTVN1FH" Type="http://schemas.openxmlformats.org/officeDocument/2006/relationships/hyperlink" Id="rId227"/>
    <Relationship TargetMode="External" Target="https://m.edsoo.ru/S1UFQRAPC" Type="http://schemas.openxmlformats.org/officeDocument/2006/relationships/hyperlink" Id="rId228"/>
    <Relationship TargetMode="External" Target="https://m.edsoo.ru/Q4OJ6TPEZ" Type="http://schemas.openxmlformats.org/officeDocument/2006/relationships/hyperlink" Id="rId229"/>
    <Relationship TargetMode="External" Target="https://m.edsoo.ru/I4LBUIIEA" Type="http://schemas.openxmlformats.org/officeDocument/2006/relationships/hyperlink" Id="rId230"/>
    <Relationship TargetMode="External" Target="https://m.edsoo.ru/CWUXY65UV" Type="http://schemas.openxmlformats.org/officeDocument/2006/relationships/hyperlink" Id="rId231"/>
    <Relationship TargetMode="External" Target="https://m.edsoo.ru/SXOWY8Q2S" Type="http://schemas.openxmlformats.org/officeDocument/2006/relationships/hyperlink" Id="rId232"/>
    <Relationship TargetMode="External" Target="https://m.edsoo.ru/NSRM0D7US" Type="http://schemas.openxmlformats.org/officeDocument/2006/relationships/hyperlink" Id="rId233"/>
    <Relationship TargetMode="External" Target="https://m.edsoo.ru/2B7O7H0KV" Type="http://schemas.openxmlformats.org/officeDocument/2006/relationships/hyperlink" Id="rId234"/>
    <Relationship TargetMode="External" Target="https://m.edsoo.ru/UWNIQ6C7P" Type="http://schemas.openxmlformats.org/officeDocument/2006/relationships/hyperlink" Id="rId235"/>
    <Relationship TargetMode="External" Target="https://m.edsoo.ru/TDFWP8JVA" Type="http://schemas.openxmlformats.org/officeDocument/2006/relationships/hyperlink" Id="rId236"/>
    <Relationship TargetMode="External" Target="https://m.edsoo.ru/9YUWK9NQQ" Type="http://schemas.openxmlformats.org/officeDocument/2006/relationships/hyperlink" Id="rId237"/>
    <Relationship TargetMode="External" Target="https://m.edsoo.ru/EI85M4MB7" Type="http://schemas.openxmlformats.org/officeDocument/2006/relationships/hyperlink" Id="rId238"/>
    <Relationship TargetMode="External" Target="https://m.edsoo.ru/S6H9X85WB" Type="http://schemas.openxmlformats.org/officeDocument/2006/relationships/hyperlink" Id="rId239"/>
    <Relationship TargetMode="External" Target="https://m.edsoo.ru/BJ2WBP8J0" Type="http://schemas.openxmlformats.org/officeDocument/2006/relationships/hyperlink" Id="rId240"/>
    <Relationship TargetMode="External" Target="https://m.edsoo.ru/8JMLFBJCS" Type="http://schemas.openxmlformats.org/officeDocument/2006/relationships/hyperlink" Id="rId241"/>
    <Relationship TargetMode="External" Target="https://m.edsoo.ru/TJLS88WYO" Type="http://schemas.openxmlformats.org/officeDocument/2006/relationships/hyperlink" Id="rId242"/>
    <Relationship TargetMode="External" Target="https://m.edsoo.ru/6HHEZD93Z" Type="http://schemas.openxmlformats.org/officeDocument/2006/relationships/hyperlink" Id="rId243"/>
    <Relationship TargetMode="External" Target="https://m.edsoo.ru/YLCHI2Q2R" Type="http://schemas.openxmlformats.org/officeDocument/2006/relationships/hyperlink" Id="rId244"/>
    <Relationship TargetMode="External" Target="https://m.edsoo.ru/NTE5BVD2B" Type="http://schemas.openxmlformats.org/officeDocument/2006/relationships/hyperlink" Id="rId245"/>
    <Relationship TargetMode="External" Target="https://m.edsoo.ru/00FLQIZSN" Type="http://schemas.openxmlformats.org/officeDocument/2006/relationships/hyperlink" Id="rId246"/>
    <Relationship TargetMode="External" Target="https://m.edsoo.ru/SE9NX7KPU" Type="http://schemas.openxmlformats.org/officeDocument/2006/relationships/hyperlink" Id="rId247"/>
    <Relationship TargetMode="External" Target="https://m.edsoo.ru/2V47RZD0W" Type="http://schemas.openxmlformats.org/officeDocument/2006/relationships/hyperlink" Id="rId248"/>
    <Relationship TargetMode="External" Target="https://m.edsoo.ru/A7GFD8ZD2" Type="http://schemas.openxmlformats.org/officeDocument/2006/relationships/hyperlink" Id="rId249"/>
    <Relationship TargetMode="External" Target="https://m.edsoo.ru/9U72DSSIR" Type="http://schemas.openxmlformats.org/officeDocument/2006/relationships/hyperlink" Id="rId250"/>
    <Relationship TargetMode="External" Target="https://m.edsoo.ru/CPVB66RVX" Type="http://schemas.openxmlformats.org/officeDocument/2006/relationships/hyperlink" Id="rId251"/>
    <Relationship TargetMode="External" Target="https://m.edsoo.ru/WTN7DL2UZ" Type="http://schemas.openxmlformats.org/officeDocument/2006/relationships/hyperlink" Id="rId252"/>
    <Relationship TargetMode="External" Target="https://m.edsoo.ru/GK0VDK2SJ" Type="http://schemas.openxmlformats.org/officeDocument/2006/relationships/hyperlink" Id="rId253"/>
    <Relationship TargetMode="External" Target="https://m.edsoo.ru/A505URSBZ" Type="http://schemas.openxmlformats.org/officeDocument/2006/relationships/hyperlink" Id="rId254"/>
    <Relationship TargetMode="External" Target="https://m.edsoo.ru/YM00TKXA9" Type="http://schemas.openxmlformats.org/officeDocument/2006/relationships/hyperlink" Id="rId255"/>
    <Relationship TargetMode="External" Target="https://m.edsoo.ru/MAU1LEQXE" Type="http://schemas.openxmlformats.org/officeDocument/2006/relationships/hyperlink" Id="rId256"/>
    <Relationship TargetMode="External" Target="https://m.edsoo.ru/VA23N4FP2" Type="http://schemas.openxmlformats.org/officeDocument/2006/relationships/hyperlink" Id="rId257"/>
    <Relationship TargetMode="External" Target="https://m.edsoo.ru/72U8XTX3G" Type="http://schemas.openxmlformats.org/officeDocument/2006/relationships/hyperlink" Id="rId258"/>
    <Relationship TargetMode="External" Target="https://m.edsoo.ru/TNQB1QGL7" Type="http://schemas.openxmlformats.org/officeDocument/2006/relationships/hyperlink" Id="rId259"/>
    <Relationship TargetMode="External" Target="https://m.edsoo.ru/7QQ2CBZHZ" Type="http://schemas.openxmlformats.org/officeDocument/2006/relationships/hyperlink" Id="rId260"/>
    <Relationship TargetMode="External" Target="https://m.edsoo.ru/W14IQM58H" Type="http://schemas.openxmlformats.org/officeDocument/2006/relationships/hyperlink" Id="rId261"/>
    <Relationship TargetMode="External" Target="https://m.edsoo.ru/O9552U6US" Type="http://schemas.openxmlformats.org/officeDocument/2006/relationships/hyperlink" Id="rId262"/>
    <Relationship TargetMode="External" Target="https://m.edsoo.ru/GH6RE28G4" Type="http://schemas.openxmlformats.org/officeDocument/2006/relationships/hyperlink" Id="rId263"/>
    <Relationship TargetMode="External" Target="https://m.edsoo.ru/7BNYNB5EU" Type="http://schemas.openxmlformats.org/officeDocument/2006/relationships/hyperlink" Id="rId264"/>
    <Relationship TargetMode="External" Target="https://m.edsoo.ru/9XOPNQS2O" Type="http://schemas.openxmlformats.org/officeDocument/2006/relationships/hyperlink" Id="rId265"/>
    <Relationship TargetMode="External" Target="https://m.edsoo.ru/D45E56625" Type="http://schemas.openxmlformats.org/officeDocument/2006/relationships/hyperlink" Id="rId266"/>
    <Relationship TargetMode="External" Target="https://m.edsoo.ru/5XF1QFFWZ" Type="http://schemas.openxmlformats.org/officeDocument/2006/relationships/hyperlink" Id="rId267"/>
    <Relationship TargetMode="External" Target="https://m.edsoo.ru/T4NIP841R" Type="http://schemas.openxmlformats.org/officeDocument/2006/relationships/hyperlink" Id="rId268"/>
    <Relationship TargetMode="External" Target="https://m.edsoo.ru/Y4SRJ3WFP" Type="http://schemas.openxmlformats.org/officeDocument/2006/relationships/hyperlink" Id="rId269"/>
    <Relationship TargetMode="External" Target="https://m.edsoo.ru/H598D22HW" Type="http://schemas.openxmlformats.org/officeDocument/2006/relationships/hyperlink" Id="rId270"/>
    <Relationship TargetMode="External" Target="https://m.edsoo.ru/6SRTBV6TW" Type="http://schemas.openxmlformats.org/officeDocument/2006/relationships/hyperlink" Id="rId271"/>
    <Relationship TargetMode="External" Target="https://m.edsoo.ru/T2796RXYN" Type="http://schemas.openxmlformats.org/officeDocument/2006/relationships/hyperlink" Id="rId272"/>
    <Relationship TargetMode="External" Target="https://m.edsoo.ru/RI343RSXD" Type="http://schemas.openxmlformats.org/officeDocument/2006/relationships/hyperlink" Id="rId273"/>
    <Relationship TargetMode="External" Target="https://m.edsoo.ru/PAVSYVGDG" Type="http://schemas.openxmlformats.org/officeDocument/2006/relationships/hyperlink" Id="rId274"/>
    <Relationship TargetMode="External" Target="https://m.edsoo.ru/52WM5WBYJ" Type="http://schemas.openxmlformats.org/officeDocument/2006/relationships/hyperlink" Id="rId275"/>
    <Relationship TargetMode="External" Target="https://m.edsoo.ru/IR64N18DR" Type="http://schemas.openxmlformats.org/officeDocument/2006/relationships/hyperlink" Id="rId276"/>
    <Relationship TargetMode="External" Target="https://m.edsoo.ru/EY744OLL1" Type="http://schemas.openxmlformats.org/officeDocument/2006/relationships/hyperlink" Id="rId277"/>
    <Relationship TargetMode="External" Target="https://m.edsoo.ru/K4WS2GRTJ" Type="http://schemas.openxmlformats.org/officeDocument/2006/relationships/hyperlink" Id="rId278"/>
    <Relationship TargetMode="External" Target="https://m.edsoo.ru/2DD9VHOPR" Type="http://schemas.openxmlformats.org/officeDocument/2006/relationships/hyperlink" Id="rId279"/>
    <Relationship TargetMode="External" Target="https://m.edsoo.ru/H99J92RGD" Type="http://schemas.openxmlformats.org/officeDocument/2006/relationships/hyperlink" Id="rId280"/>
    <Relationship TargetMode="External" Target="https://m.edsoo.ru/GUNRELTBX" Type="http://schemas.openxmlformats.org/officeDocument/2006/relationships/hyperlink" Id="rId281"/>
    <Relationship TargetMode="External" Target="https://m.edsoo.ru/IN6SS1JEA" Type="http://schemas.openxmlformats.org/officeDocument/2006/relationships/hyperlink" Id="rId282"/>
    <Relationship TargetMode="External" Target="https://m.edsoo.ru/8UKJ2AMB8" Type="http://schemas.openxmlformats.org/officeDocument/2006/relationships/hyperlink" Id="rId283"/>
    <Relationship TargetMode="External" Target="https://m.edsoo.ru/G54DOMLPX" Type="http://schemas.openxmlformats.org/officeDocument/2006/relationships/hyperlink" Id="rId284"/>
    <Relationship TargetMode="External" Target="https://m.edsoo.ru/6GB62UEGX" Type="http://schemas.openxmlformats.org/officeDocument/2006/relationships/hyperlink" Id="rId285"/>
    <Relationship TargetMode="External" Target="https://m.edsoo.ru/IB2N7JLTS" Type="http://schemas.openxmlformats.org/officeDocument/2006/relationships/hyperlink" Id="rId286"/>
    <Relationship TargetMode="External" Target="https://m.edsoo.ru/W7S3WN7SE" Type="http://schemas.openxmlformats.org/officeDocument/2006/relationships/hyperlink" Id="rId287"/>
    <Relationship TargetMode="External" Target="https://m.edsoo.ru/RM9NWACJW" Type="http://schemas.openxmlformats.org/officeDocument/2006/relationships/hyperlink" Id="rId288"/>
    <Relationship TargetMode="External" Target="https://m.edsoo.ru/004WV1GUG" Type="http://schemas.openxmlformats.org/officeDocument/2006/relationships/hyperlink" Id="rId289"/>
    <Relationship TargetMode="External" Target="https://m.edsoo.ru/YKPY7LKU8" Type="http://schemas.openxmlformats.org/officeDocument/2006/relationships/hyperlink" Id="rId290"/>
    <Relationship TargetMode="External" Target="https://m.edsoo.ru/3YMMVZOE4" Type="http://schemas.openxmlformats.org/officeDocument/2006/relationships/hyperlink" Id="rId291"/>
    <Relationship TargetMode="External" Target="https://m.edsoo.ru/MLBOVFIBD" Type="http://schemas.openxmlformats.org/officeDocument/2006/relationships/hyperlink" Id="rId292"/>
    <Relationship TargetMode="External" Target="https://m.edsoo.ru/TDSQ5864M" Type="http://schemas.openxmlformats.org/officeDocument/2006/relationships/hyperlink" Id="rId293"/>
    <Relationship TargetMode="External" Target="https://m.edsoo.ru/9S8489V04" Type="http://schemas.openxmlformats.org/officeDocument/2006/relationships/hyperlink" Id="rId294"/>
    <Relationship TargetMode="External" Target="https://m.edsoo.ru/BTPSDQZ2F" Type="http://schemas.openxmlformats.org/officeDocument/2006/relationships/hyperlink" Id="rId295"/>
    <Relationship TargetMode="External" Target="https://m.edsoo.ru/KBE3FHU71" Type="http://schemas.openxmlformats.org/officeDocument/2006/relationships/hyperlink" Id="rId296"/>
    <Relationship TargetMode="External" Target="https://m.edsoo.ru/M4QXVFONB" Type="http://schemas.openxmlformats.org/officeDocument/2006/relationships/hyperlink" Id="rId297"/>
    <Relationship TargetMode="External" Target="https://m.edsoo.ru/92JJKSSR1" Type="http://schemas.openxmlformats.org/officeDocument/2006/relationships/hyperlink" Id="rId298"/>
    <Relationship TargetMode="External" Target="https://m.edsoo.ru/J9Q7DIVIO" Type="http://schemas.openxmlformats.org/officeDocument/2006/relationships/hyperlink" Id="rId299"/>
    <Relationship TargetMode="External" Target="https://m.edsoo.ru/PBIB9CMLZ" Type="http://schemas.openxmlformats.org/officeDocument/2006/relationships/hyperlink" Id="rId300"/>
    <Relationship TargetMode="External" Target="https://m.edsoo.ru/1RHDKIISW" Type="http://schemas.openxmlformats.org/officeDocument/2006/relationships/hyperlink" Id="rId301"/>
    <Relationship TargetMode="External" Target="https://m.edsoo.ru/H0G692CNU" Type="http://schemas.openxmlformats.org/officeDocument/2006/relationships/hyperlink" Id="rId302"/>
    <Relationship TargetMode="External" Target="https://m.edsoo.ru/OXRANVPB4" Type="http://schemas.openxmlformats.org/officeDocument/2006/relationships/hyperlink" Id="rId303"/>
    <Relationship TargetMode="External" Target="https://m.edsoo.ru/IIDQO2TK8" Type="http://schemas.openxmlformats.org/officeDocument/2006/relationships/hyperlink" Id="rId304"/>
    <Relationship TargetMode="External" Target="https://m.edsoo.ru/R9UFQT2ID" Type="http://schemas.openxmlformats.org/officeDocument/2006/relationships/hyperlink" Id="rId305"/>
    <Relationship TargetMode="External" Target="https://m.edsoo.ru/RDTQMSRIU" Type="http://schemas.openxmlformats.org/officeDocument/2006/relationships/hyperlink" Id="rId306"/>
    <Relationship TargetMode="External" Target="https://m.edsoo.ru/TGRO9Q2M8" Type="http://schemas.openxmlformats.org/officeDocument/2006/relationships/hyperlink" Id="rId307"/>
    <Relationship TargetMode="External" Target="https://m.edsoo.ru/OSY8JVZG2" Type="http://schemas.openxmlformats.org/officeDocument/2006/relationships/hyperlink" Id="rId308"/>
    <Relationship TargetMode="External" Target="https://m.edsoo.ru/L4M36Z7VC" Type="http://schemas.openxmlformats.org/officeDocument/2006/relationships/hyperlink" Id="rId309"/>
    <Relationship TargetMode="External" Target="https://m.edsoo.ru/7XE09UUIQ" Type="http://schemas.openxmlformats.org/officeDocument/2006/relationships/hyperlink" Id="rId310"/>
    <Relationship TargetMode="External" Target="https://m.edsoo.ru/089QJJPGH" Type="http://schemas.openxmlformats.org/officeDocument/2006/relationships/hyperlink" Id="rId311"/>
    <Relationship TargetMode="External" Target="https://m.edsoo.ru/IZYHN1N7A" Type="http://schemas.openxmlformats.org/officeDocument/2006/relationships/hyperlink" Id="rId312"/>
    <Relationship TargetMode="External" Target="https://m.edsoo.ru/FYBZT42D0" Type="http://schemas.openxmlformats.org/officeDocument/2006/relationships/hyperlink" Id="rId313"/>
    <Relationship TargetMode="External" Target="https://m.edsoo.ru/7OMN9UEO7" Type="http://schemas.openxmlformats.org/officeDocument/2006/relationships/hyperlink" Id="rId314"/>
    <Relationship TargetMode="External" Target="https://m.edsoo.ru/5Z94PW98E" Type="http://schemas.openxmlformats.org/officeDocument/2006/relationships/hyperlink" Id="rId315"/>
    <Relationship TargetMode="External" Target="https://m.edsoo.ru/8HSU7BII8" Type="http://schemas.openxmlformats.org/officeDocument/2006/relationships/hyperlink" Id="rId316"/>
    <Relationship TargetMode="External" Target="https://m.edsoo.ru/HTIJH2YOV" Type="http://schemas.openxmlformats.org/officeDocument/2006/relationships/hyperlink" Id="rId317"/>
    <Relationship TargetMode="External" Target="https://m.edsoo.ru/4QNMVXWK3" Type="http://schemas.openxmlformats.org/officeDocument/2006/relationships/hyperlink" Id="rId318"/>
    <Relationship TargetMode="External" Target="https://m.edsoo.ru/ELKX7N535" Type="http://schemas.openxmlformats.org/officeDocument/2006/relationships/hyperlink" Id="rId319"/>
    <Relationship TargetMode="External" Target="https://m.edsoo.ru/6BI4YUOLV" Type="http://schemas.openxmlformats.org/officeDocument/2006/relationships/hyperlink" Id="rId320"/>
    <Relationship TargetMode="External" Target="https://m.edsoo.ru/JCWS1IJNK" Type="http://schemas.openxmlformats.org/officeDocument/2006/relationships/hyperlink" Id="rId321"/>
    <Relationship TargetMode="External" Target="https://m.edsoo.ru/2WG17Z098" Type="http://schemas.openxmlformats.org/officeDocument/2006/relationships/hyperlink" Id="rId322"/>
    <Relationship TargetMode="External" Target="https://m.edsoo.ru/CUDOFPYRS" Type="http://schemas.openxmlformats.org/officeDocument/2006/relationships/hyperlink" Id="rId323"/>
    <Relationship TargetMode="External" Target="https://m.edsoo.ru/OTRYRV0BN" Type="http://schemas.openxmlformats.org/officeDocument/2006/relationships/hyperlink" Id="rId324"/>
    <Relationship TargetMode="External" Target="https://m.edsoo.ru/0F8DBJ3FF" Type="http://schemas.openxmlformats.org/officeDocument/2006/relationships/hyperlink" Id="rId325"/>
    <Relationship TargetMode="External" Target="https://m.edsoo.ru/05XYZ16OI" Type="http://schemas.openxmlformats.org/officeDocument/2006/relationships/hyperlink" Id="rId326"/>
    <Relationship TargetMode="External" Target="https://m.edsoo.ru/98U9AT71M" Type="http://schemas.openxmlformats.org/officeDocument/2006/relationships/hyperlink" Id="rId327"/>
    <Relationship TargetMode="External" Target="https://m.edsoo.ru/9I5OMB4RK" Type="http://schemas.openxmlformats.org/officeDocument/2006/relationships/hyperlink" Id="rId328"/>
    <Relationship TargetMode="External" Target="https://m.edsoo.ru/GLJWQ2KPX" Type="http://schemas.openxmlformats.org/officeDocument/2006/relationships/hyperlink" Id="rId329"/>
    <Relationship TargetMode="External" Target="https://m.edsoo.ru/DDXR46LWO" Type="http://schemas.openxmlformats.org/officeDocument/2006/relationships/hyperlink" Id="rId330"/>
    <Relationship TargetMode="External" Target="https://m.edsoo.ru/O2JCQVF56" Type="http://schemas.openxmlformats.org/officeDocument/2006/relationships/hyperlink" Id="rId331"/>
    <Relationship TargetMode="External" Target="https://m.edsoo.ru/MDJAVF3HU" Type="http://schemas.openxmlformats.org/officeDocument/2006/relationships/hyperlink" Id="rId332"/>
    <Relationship TargetMode="External" Target="https://m.edsoo.ru/MCVRKYX9C" Type="http://schemas.openxmlformats.org/officeDocument/2006/relationships/hyperlink" Id="rId333"/>
    <Relationship TargetMode="External" Target="https://m.edsoo.ru/SSWUU808Q" Type="http://schemas.openxmlformats.org/officeDocument/2006/relationships/hyperlink" Id="rId334"/>
    <Relationship TargetMode="External" Target="https://m.edsoo.ru/BGY3HQV9E" Type="http://schemas.openxmlformats.org/officeDocument/2006/relationships/hyperlink" Id="rId335"/>
    <Relationship TargetMode="External" Target="https://m.edsoo.ru/1B2UI1JSW" Type="http://schemas.openxmlformats.org/officeDocument/2006/relationships/hyperlink" Id="rId336"/>
    <Relationship TargetMode="External" Target="https://m.edsoo.ru/SIGYJRF6O" Type="http://schemas.openxmlformats.org/officeDocument/2006/relationships/hyperlink" Id="rId337"/>
    <Relationship TargetMode="External" Target="https://m.edsoo.ru/DQ85M6E58" Type="http://schemas.openxmlformats.org/officeDocument/2006/relationships/hyperlink" Id="rId338"/>
    <Relationship TargetMode="External" Target="https://m.edsoo.ru/U2B3V7EQM" Type="http://schemas.openxmlformats.org/officeDocument/2006/relationships/hyperlink" Id="rId339"/>
    <Relationship TargetMode="External" Target="https://m.edsoo.ru/X30EJ59F7" Type="http://schemas.openxmlformats.org/officeDocument/2006/relationships/hyperlink" Id="rId340"/>
    <Relationship TargetMode="External" Target="https://m.edsoo.ru/2E1S6ZUXA" Type="http://schemas.openxmlformats.org/officeDocument/2006/relationships/hyperlink" Id="rId341"/>
    <Relationship TargetMode="External" Target="https://m.edsoo.ru/U1ICN7DW2" Type="http://schemas.openxmlformats.org/officeDocument/2006/relationships/hyperlink" Id="rId342"/>
    <Relationship TargetMode="External" Target="https://m.edsoo.ru/073JM1UTF" Type="http://schemas.openxmlformats.org/officeDocument/2006/relationships/hyperlink" Id="rId343"/>
    <Relationship TargetMode="External" Target="https://m.edsoo.ru/ZTBH0KXIK" Type="http://schemas.openxmlformats.org/officeDocument/2006/relationships/hyperlink" Id="rId344"/>
    <Relationship TargetMode="External" Target="https://m.edsoo.ru/JLUDY0T46" Type="http://schemas.openxmlformats.org/officeDocument/2006/relationships/hyperlink" Id="rId345"/>
    <Relationship TargetMode="External" Target="https://m.edsoo.ru/I7X4F1169" Type="http://schemas.openxmlformats.org/officeDocument/2006/relationships/hyperlink" Id="rId346"/>
    <Relationship TargetMode="External" Target="https://m.edsoo.ru/H3GH521MB" Type="http://schemas.openxmlformats.org/officeDocument/2006/relationships/hyperlink" Id="rId347"/>
    <Relationship TargetMode="External" Target="https://m.edsoo.ru/CNRIC8ELB" Type="http://schemas.openxmlformats.org/officeDocument/2006/relationships/hyperlink" Id="rId348"/>
    <Relationship TargetMode="External" Target="https://m.edsoo.ru/KUHVRZ5RH" Type="http://schemas.openxmlformats.org/officeDocument/2006/relationships/hyperlink" Id="rId349"/>
    <Relationship TargetMode="External" Target="https://m.edsoo.ru/Y6YB73KJL" Type="http://schemas.openxmlformats.org/officeDocument/2006/relationships/hyperlink" Id="rId350"/>
    <Relationship TargetMode="External" Target="https://m.edsoo.ru/O1QLJVEAL" Type="http://schemas.openxmlformats.org/officeDocument/2006/relationships/hyperlink" Id="rId351"/>
    <Relationship TargetMode="External" Target="https://m.edsoo.ru/BKLXO8QGE" Type="http://schemas.openxmlformats.org/officeDocument/2006/relationships/hyperlink" Id="rId352"/>
    <Relationship TargetMode="External" Target="https://m.edsoo.ru/9RLLXSPTL" Type="http://schemas.openxmlformats.org/officeDocument/2006/relationships/hyperlink" Id="rId353"/>
    <Relationship TargetMode="External" Target="https://m.edsoo.ru/Z8SF5KEV0" Type="http://schemas.openxmlformats.org/officeDocument/2006/relationships/hyperlink" Id="rId354"/>
    <Relationship TargetMode="External" Target="https://m.edsoo.ru/AR2WBR0D2" Type="http://schemas.openxmlformats.org/officeDocument/2006/relationships/hyperlink" Id="rId355"/>
    <Relationship TargetMode="External" Target="https://m.edsoo.ru/7QGDHUGJS" Type="http://schemas.openxmlformats.org/officeDocument/2006/relationships/hyperlink" Id="rId356"/>
    <Relationship TargetMode="External" Target="https://m.edsoo.ru/C351EPDLB" Type="http://schemas.openxmlformats.org/officeDocument/2006/relationships/hyperlink" Id="rId357"/>
    <Relationship TargetMode="External" Target="https://m.edsoo.ru/UK8OA7VO1" Type="http://schemas.openxmlformats.org/officeDocument/2006/relationships/hyperlink" Id="rId358"/>
    <Relationship TargetMode="External" Target="https://m.edsoo.ru/9W3Y5BWPG" Type="http://schemas.openxmlformats.org/officeDocument/2006/relationships/hyperlink" Id="rId359"/>
    <Relationship TargetMode="External" Target="https://m.edsoo.ru/6COCVDJ9X" Type="http://schemas.openxmlformats.org/officeDocument/2006/relationships/hyperlink" Id="rId360"/>
    <Relationship TargetMode="External" Target="https://m.edsoo.ru/DT18LO8HN" Type="http://schemas.openxmlformats.org/officeDocument/2006/relationships/hyperlink" Id="rId361"/>
    <Relationship TargetMode="External" Target="https://m.edsoo.ru/DDA8TOFO6" Type="http://schemas.openxmlformats.org/officeDocument/2006/relationships/hyperlink" Id="rId362"/>
    <Relationship TargetMode="External" Target="https://m.edsoo.ru/P0X71D6WV" Type="http://schemas.openxmlformats.org/officeDocument/2006/relationships/hyperlink" Id="rId363"/>
    <Relationship TargetMode="External" Target="https://m.edsoo.ru/4EIGBFYYL" Type="http://schemas.openxmlformats.org/officeDocument/2006/relationships/hyperlink" Id="rId364"/>
    <Relationship TargetMode="External" Target="https://m.edsoo.ru/KNI90ZRTJ" Type="http://schemas.openxmlformats.org/officeDocument/2006/relationships/hyperlink" Id="rId365"/>
    <Relationship TargetMode="External" Target="https://m.edsoo.ru/AZ7QZ99Z2" Type="http://schemas.openxmlformats.org/officeDocument/2006/relationships/hyperlink" Id="rId366"/>
    <Relationship TargetMode="External" Target="https://m.edsoo.ru/6228ND3KT" Type="http://schemas.openxmlformats.org/officeDocument/2006/relationships/hyperlink" Id="rId367"/>
    <Relationship TargetMode="External" Target="https://m.edsoo.ru/THS108V43" Type="http://schemas.openxmlformats.org/officeDocument/2006/relationships/hyperlink" Id="rId368"/>
    <Relationship TargetMode="External" Target="https://m.edsoo.ru/LAP7WY95F" Type="http://schemas.openxmlformats.org/officeDocument/2006/relationships/hyperlink" Id="rId369"/>
    <Relationship TargetMode="External" Target="https://m.edsoo.ru/GG3BBLONC" Type="http://schemas.openxmlformats.org/officeDocument/2006/relationships/hyperlink" Id="rId370"/>
    <Relationship TargetMode="External" Target="https://m.edsoo.ru/FC9VLM1T3" Type="http://schemas.openxmlformats.org/officeDocument/2006/relationships/hyperlink" Id="rId371"/>
    <Relationship TargetMode="External" Target="https://m.edsoo.ru/MXSA4GAOD" Type="http://schemas.openxmlformats.org/officeDocument/2006/relationships/hyperlink" Id="rId372"/>
    <Relationship TargetMode="External" Target="https://m.edsoo.ru/XHLTM5E3S" Type="http://schemas.openxmlformats.org/officeDocument/2006/relationships/hyperlink" Id="rId373"/>
    <Relationship TargetMode="External" Target="https://m.edsoo.ru/3SBIEHGNO" Type="http://schemas.openxmlformats.org/officeDocument/2006/relationships/hyperlink" Id="rId374"/>
    <Relationship TargetMode="External" Target="https://m.edsoo.ru/1993A1IXB" Type="http://schemas.openxmlformats.org/officeDocument/2006/relationships/hyperlink" Id="rId375"/>
    <Relationship TargetMode="External" Target="https://m.edsoo.ru/GX0JZ3C3W" Type="http://schemas.openxmlformats.org/officeDocument/2006/relationships/hyperlink" Id="rId376"/>
    <Relationship TargetMode="External" Target="https://m.edsoo.ru/01YN31HP1" Type="http://schemas.openxmlformats.org/officeDocument/2006/relationships/hyperlink" Id="rId377"/>
    <Relationship TargetMode="External" Target="https://m.edsoo.ru/LS5GXYFHD" Type="http://schemas.openxmlformats.org/officeDocument/2006/relationships/hyperlink" Id="rId378"/>
    <Relationship TargetMode="External" Target="https://m.edsoo.ru/E9S8CN195" Type="http://schemas.openxmlformats.org/officeDocument/2006/relationships/hyperlink" Id="rId379"/>
    <Relationship TargetMode="External" Target="https://m.edsoo.ru/F74CT4H7J" Type="http://schemas.openxmlformats.org/officeDocument/2006/relationships/hyperlink" Id="rId380"/>
    <Relationship TargetMode="External" Target="https://m.edsoo.ru/7YK86CP5S" Type="http://schemas.openxmlformats.org/officeDocument/2006/relationships/hyperlink" Id="rId381"/>
    <Relationship TargetMode="External" Target="https://m.edsoo.ru/AQWOE85Q0" Type="http://schemas.openxmlformats.org/officeDocument/2006/relationships/hyperlink" Id="rId382"/>
    <Relationship TargetMode="External" Target="https://m.edsoo.ru/V4ZZX6DGZ" Type="http://schemas.openxmlformats.org/officeDocument/2006/relationships/hyperlink" Id="rId383"/>
    <Relationship TargetMode="External" Target="https://m.edsoo.ru/JSNSSICF2" Type="http://schemas.openxmlformats.org/officeDocument/2006/relationships/hyperlink" Id="rId384"/>
    <Relationship TargetMode="External" Target="https://m.edsoo.ru/MPAZQF7AV" Type="http://schemas.openxmlformats.org/officeDocument/2006/relationships/hyperlink" Id="rId385"/>
    <Relationship TargetMode="External" Target="https://m.edsoo.ru/5W9TTWK8X" Type="http://schemas.openxmlformats.org/officeDocument/2006/relationships/hyperlink" Id="rId386"/>
    <Relationship TargetMode="External" Target="https://m.edsoo.ru/5D61HE8OH" Type="http://schemas.openxmlformats.org/officeDocument/2006/relationships/hyperlink" Id="rId387"/>
    <Relationship TargetMode="External" Target="https://m.edsoo.ru/L5W5SYJAD" Type="http://schemas.openxmlformats.org/officeDocument/2006/relationships/hyperlink" Id="rId388"/>
    <Relationship TargetMode="External" Target="https://m.edsoo.ru/BNXQ9Q98D" Type="http://schemas.openxmlformats.org/officeDocument/2006/relationships/hyperlink" Id="rId389"/>
    <Relationship TargetMode="External" Target="https://m.edsoo.ru/XOKGE5S2Q" Type="http://schemas.openxmlformats.org/officeDocument/2006/relationships/hyperlink" Id="rId390"/>
    <Relationship TargetMode="External" Target="https://m.edsoo.ru/L2KC8F0JE" Type="http://schemas.openxmlformats.org/officeDocument/2006/relationships/hyperlink" Id="rId391"/>
    <Relationship TargetMode="External" Target="https://m.edsoo.ru/5SAIXWV9G" Type="http://schemas.openxmlformats.org/officeDocument/2006/relationships/hyperlink" Id="rId392"/>
    <Relationship TargetMode="External" Target="https://m.edsoo.ru/9MSJTSZYJ" Type="http://schemas.openxmlformats.org/officeDocument/2006/relationships/hyperlink" Id="rId393"/>
    <Relationship TargetMode="External" Target="https://m.edsoo.ru/EKEPA5AF3" Type="http://schemas.openxmlformats.org/officeDocument/2006/relationships/hyperlink" Id="rId394"/>
    <Relationship TargetMode="External" Target="https://m.edsoo.ru/N1LRTFXIM" Type="http://schemas.openxmlformats.org/officeDocument/2006/relationships/hyperlink" Id="rId395"/>
    <Relationship TargetMode="External" Target="https://m.edsoo.ru/94IHPAP9O" Type="http://schemas.openxmlformats.org/officeDocument/2006/relationships/hyperlink" Id="rId396"/>
    <Relationship TargetMode="External" Target="https://m.edsoo.ru/13Y0UJA6V" Type="http://schemas.openxmlformats.org/officeDocument/2006/relationships/hyperlink" Id="rId397"/>
    <Relationship TargetMode="External" Target="https://m.edsoo.ru/QX2QVTYPD" Type="http://schemas.openxmlformats.org/officeDocument/2006/relationships/hyperlink" Id="rId398"/>
    <Relationship TargetMode="External" Target="https://m.edsoo.ru/BDYSMQ6AX" Type="http://schemas.openxmlformats.org/officeDocument/2006/relationships/hyperlink" Id="rId399"/>
    <Relationship TargetMode="External" Target="https://m.edsoo.ru/YJW8ZLJ0O" Type="http://schemas.openxmlformats.org/officeDocument/2006/relationships/hyperlink" Id="rId400"/>
    <Relationship TargetMode="External" Target="https://m.edsoo.ru/P2EHKUDZY" Type="http://schemas.openxmlformats.org/officeDocument/2006/relationships/hyperlink" Id="rId401"/>
    <Relationship TargetMode="External" Target="https://m.edsoo.ru/EGEEE5LGM" Type="http://schemas.openxmlformats.org/officeDocument/2006/relationships/hyperlink" Id="rId402"/>
    <Relationship TargetMode="External" Target="https://m.edsoo.ru/Q7QMWUP8R" Type="http://schemas.openxmlformats.org/officeDocument/2006/relationships/hyperlink" Id="rId403"/>
    <Relationship TargetMode="External" Target="https://m.edsoo.ru/42RRGFU5K" Type="http://schemas.openxmlformats.org/officeDocument/2006/relationships/hyperlink" Id="rId404"/>
    <Relationship TargetMode="External" Target="https://m.edsoo.ru/ZE80K2AXL" Type="http://schemas.openxmlformats.org/officeDocument/2006/relationships/hyperlink" Id="rId405"/>
    <Relationship TargetMode="External" Target="https://m.edsoo.ru/ZXN9L2GAI" Type="http://schemas.openxmlformats.org/officeDocument/2006/relationships/hyperlink" Id="rId406"/>
    <Relationship TargetMode="External" Target="https://m.edsoo.ru/9GMNASNU6" Type="http://schemas.openxmlformats.org/officeDocument/2006/relationships/hyperlink" Id="rId407"/>
    <Relationship TargetMode="External" Target="https://m.edsoo.ru/J4X5AI5OM" Type="http://schemas.openxmlformats.org/officeDocument/2006/relationships/hyperlink" Id="rId408"/>
    <Relationship TargetMode="External" Target="https://m.edsoo.ru/3ZA56HULN" Type="http://schemas.openxmlformats.org/officeDocument/2006/relationships/hyperlink" Id="rId409"/>
    <Relationship TargetMode="External" Target="https://m.edsoo.ru/U15VYPJ3K" Type="http://schemas.openxmlformats.org/officeDocument/2006/relationships/hyperlink" Id="rId410"/>
    <Relationship TargetMode="External" Target="https://m.edsoo.ru/XW6LGMC88" Type="http://schemas.openxmlformats.org/officeDocument/2006/relationships/hyperlink" Id="rId411"/>
    <Relationship TargetMode="External" Target="https://m.edsoo.ru/DMQ5450Q8" Type="http://schemas.openxmlformats.org/officeDocument/2006/relationships/hyperlink" Id="rId412"/>
    <Relationship TargetMode="External" Target="https://m.edsoo.ru/6KT6JVSVY" Type="http://schemas.openxmlformats.org/officeDocument/2006/relationships/hyperlink" Id="rId413"/>
    <Relationship TargetMode="External" Target="https://m.edsoo.ru/NPHL9WZW4" Type="http://schemas.openxmlformats.org/officeDocument/2006/relationships/hyperlink" Id="rId414"/>
    <Relationship TargetMode="External" Target="https://m.edsoo.ru/BCG30PHUE" Type="http://schemas.openxmlformats.org/officeDocument/2006/relationships/hyperlink" Id="rId415"/>
    <Relationship TargetMode="External" Target="https://m.edsoo.ru/RHT2HSGHB" Type="http://schemas.openxmlformats.org/officeDocument/2006/relationships/hyperlink" Id="rId416"/>
    <Relationship TargetMode="External" Target="https://m.edsoo.ru/Q289NBICW" Type="http://schemas.openxmlformats.org/officeDocument/2006/relationships/hyperlink" Id="rId417"/>
    <Relationship TargetMode="External" Target="https://m.edsoo.ru/T9ICN95P3" Type="http://schemas.openxmlformats.org/officeDocument/2006/relationships/hyperlink" Id="rId418"/>
    <Relationship TargetMode="External" Target="https://m.edsoo.ru/LY3QYG0ZH" Type="http://schemas.openxmlformats.org/officeDocument/2006/relationships/hyperlink" Id="rId419"/>
    <Relationship TargetMode="External" Target="https://m.edsoo.ru/D5BM2P1Q7" Type="http://schemas.openxmlformats.org/officeDocument/2006/relationships/hyperlink" Id="rId420"/>
    <Relationship TargetMode="External" Target="https://m.edsoo.ru/AU177RPDJ" Type="http://schemas.openxmlformats.org/officeDocument/2006/relationships/hyperlink" Id="rId421"/>
    <Relationship TargetMode="External" Target="https://m.edsoo.ru/ZBY0TL20X" Type="http://schemas.openxmlformats.org/officeDocument/2006/relationships/hyperlink" Id="rId422"/>
    <Relationship TargetMode="External" Target="https://m.edsoo.ru/581IOWO2X" Type="http://schemas.openxmlformats.org/officeDocument/2006/relationships/hyperlink" Id="rId423"/>
    <Relationship TargetMode="External" Target="https://m.edsoo.ru/VZUG4OTTG" Type="http://schemas.openxmlformats.org/officeDocument/2006/relationships/hyperlink" Id="rId424"/>
    <Relationship TargetMode="External" Target="https://m.edsoo.ru/JG2BU1394" Type="http://schemas.openxmlformats.org/officeDocument/2006/relationships/hyperlink" Id="rId425"/>
    <Relationship TargetMode="External" Target="https://m.edsoo.ru/ZOVWM31GZ" Type="http://schemas.openxmlformats.org/officeDocument/2006/relationships/hyperlink" Id="rId426"/>
    <Relationship TargetMode="External" Target="https://m.edsoo.ru/MONGFX12C" Type="http://schemas.openxmlformats.org/officeDocument/2006/relationships/hyperlink" Id="rId427"/>
    <Relationship TargetMode="External" Target="https://m.edsoo.ru/P8P8AVS9K" Type="http://schemas.openxmlformats.org/officeDocument/2006/relationships/hyperlink" Id="rId428"/>
    <Relationship TargetMode="External" Target="https://m.edsoo.ru/B70IL8LST" Type="http://schemas.openxmlformats.org/officeDocument/2006/relationships/hyperlink" Id="rId429"/>
    <Relationship TargetMode="External" Target="https://m.edsoo.ru/7WRHYDNA8" Type="http://schemas.openxmlformats.org/officeDocument/2006/relationships/hyperlink" Id="rId430"/>
    <Relationship TargetMode="External" Target="https://m.edsoo.ru/9ENO5AQCJ" Type="http://schemas.openxmlformats.org/officeDocument/2006/relationships/hyperlink" Id="rId431"/>
    <Relationship TargetMode="External" Target="https://m.edsoo.ru/BDMBX8CHG" Type="http://schemas.openxmlformats.org/officeDocument/2006/relationships/hyperlink" Id="rId432"/>
    <Relationship TargetMode="External" Target="https://m.edsoo.ru/RK5U2BZ9A" Type="http://schemas.openxmlformats.org/officeDocument/2006/relationships/hyperlink" Id="rId433"/>
    <Relationship TargetMode="External" Target="https://m.edsoo.ru/2LI3KZXBS" Type="http://schemas.openxmlformats.org/officeDocument/2006/relationships/hyperlink" Id="rId434"/>
    <Relationship TargetMode="External" Target="https://m.edsoo.ru/7Z8RHUVDB" Type="http://schemas.openxmlformats.org/officeDocument/2006/relationships/hyperlink" Id="rId435"/>
    <Relationship TargetMode="External" Target="https://m.edsoo.ru/KBQK40N0I" Type="http://schemas.openxmlformats.org/officeDocument/2006/relationships/hyperlink" Id="rId436"/>
    <Relationship TargetMode="External" Target="https://m.edsoo.ru/8H5BWTCAP" Type="http://schemas.openxmlformats.org/officeDocument/2006/relationships/hyperlink" Id="rId437"/>
    <Relationship TargetMode="External" Target="https://m.edsoo.ru/PW2D4B58I" Type="http://schemas.openxmlformats.org/officeDocument/2006/relationships/hyperlink" Id="rId438"/>
    <Relationship TargetMode="External" Target="https://m.edsoo.ru/OLZLRVLH4" Type="http://schemas.openxmlformats.org/officeDocument/2006/relationships/hyperlink" Id="rId439"/>
    <Relationship TargetMode="External" Target="https://m.edsoo.ru/293840GR3" Type="http://schemas.openxmlformats.org/officeDocument/2006/relationships/hyperlink" Id="rId440"/>
    <Relationship TargetMode="External" Target="https://m.edsoo.ru/Q2VSYTOKF" Type="http://schemas.openxmlformats.org/officeDocument/2006/relationships/hyperlink" Id="rId441"/>
    <Relationship TargetMode="External" Target="https://m.edsoo.ru/Z4MWD2U9H" Type="http://schemas.openxmlformats.org/officeDocument/2006/relationships/hyperlink" Id="rId442"/>
    <Relationship TargetMode="External" Target="https://m.edsoo.ru/49QE7F84J" Type="http://schemas.openxmlformats.org/officeDocument/2006/relationships/hyperlink" Id="rId443"/>
    <Relationship TargetMode="External" Target="https://m.edsoo.ru/93PQHANE3" Type="http://schemas.openxmlformats.org/officeDocument/2006/relationships/hyperlink" Id="rId444"/>
    <Relationship TargetMode="External" Target="https://m.edsoo.ru/9FTW2SL0L" Type="http://schemas.openxmlformats.org/officeDocument/2006/relationships/hyperlink" Id="rId445"/>
    <Relationship TargetMode="External" Target="https://m.edsoo.ru/CBAV37M7B" Type="http://schemas.openxmlformats.org/officeDocument/2006/relationships/hyperlink" Id="rId446"/>
    <Relationship TargetMode="External" Target="https://m.edsoo.ru/NQNT6FUK6" Type="http://schemas.openxmlformats.org/officeDocument/2006/relationships/hyperlink" Id="rId447"/>
    <Relationship TargetMode="External" Target="https://m.edsoo.ru/WPPNBNNPT" Type="http://schemas.openxmlformats.org/officeDocument/2006/relationships/hyperlink" Id="rId448"/>
    <Relationship TargetMode="External" Target="https://m.edsoo.ru/OOYWNVAHL" Type="http://schemas.openxmlformats.org/officeDocument/2006/relationships/hyperlink" Id="rId449"/>
    <Relationship TargetMode="External" Target="https://m.edsoo.ru/9M40IBTR1" Type="http://schemas.openxmlformats.org/officeDocument/2006/relationships/hyperlink" Id="rId450"/>
    <Relationship TargetMode="External" Target="https://m.edsoo.ru/WFF8Y5RYW" Type="http://schemas.openxmlformats.org/officeDocument/2006/relationships/hyperlink" Id="rId451"/>
    <Relationship TargetMode="External" Target="https://m.edsoo.ru/2CQQK0IH9" Type="http://schemas.openxmlformats.org/officeDocument/2006/relationships/hyperlink" Id="rId452"/>
    <Relationship TargetMode="External" Target="https://m.edsoo.ru/B2OD989J0" Type="http://schemas.openxmlformats.org/officeDocument/2006/relationships/hyperlink" Id="rId453"/>
    <Relationship TargetMode="External" Target="https://m.edsoo.ru/VJFX27UTG" Type="http://schemas.openxmlformats.org/officeDocument/2006/relationships/hyperlink" Id="rId454"/>
    <Relationship TargetMode="External" Target="https://m.edsoo.ru/ASXFDSC2X" Type="http://schemas.openxmlformats.org/officeDocument/2006/relationships/hyperlink" Id="rId455"/>
    <Relationship TargetMode="External" Target="https://m.edsoo.ru/FU6F0MIQH" Type="http://schemas.openxmlformats.org/officeDocument/2006/relationships/hyperlink" Id="rId456"/>
    <Relationship TargetMode="External" Target="https://m.edsoo.ru/NX9Z9WEQN" Type="http://schemas.openxmlformats.org/officeDocument/2006/relationships/hyperlink" Id="rId457"/>
    <Relationship TargetMode="External" Target="https://m.edsoo.ru/3WLVWFH17" Type="http://schemas.openxmlformats.org/officeDocument/2006/relationships/hyperlink" Id="rId458"/>
    <Relationship TargetMode="External" Target="https://m.edsoo.ru/F2BAP4RCH" Type="http://schemas.openxmlformats.org/officeDocument/2006/relationships/hyperlink" Id="rId459"/>
    <Relationship TargetMode="External" Target="https://m.edsoo.ru/8V3LFT38M" Type="http://schemas.openxmlformats.org/officeDocument/2006/relationships/hyperlink" Id="rId460"/>
    <Relationship TargetMode="External" Target="https://m.edsoo.ru/N6ETXENCO" Type="http://schemas.openxmlformats.org/officeDocument/2006/relationships/hyperlink" Id="rId461"/>
    <Relationship TargetMode="External" Target="https://m.edsoo.ru/E0NEN5SN5" Type="http://schemas.openxmlformats.org/officeDocument/2006/relationships/hyperlink" Id="rId462"/>
    <Relationship TargetMode="External" Target="https://m.edsoo.ru/5426SWZ2G" Type="http://schemas.openxmlformats.org/officeDocument/2006/relationships/hyperlink" Id="rId463"/>
    <Relationship TargetMode="External" Target="https://m.edsoo.ru/HKDPTKP2V" Type="http://schemas.openxmlformats.org/officeDocument/2006/relationships/hyperlink" Id="rId464"/>
    <Relationship TargetMode="External" Target="https://m.edsoo.ru/PJN6XUV7Z" Type="http://schemas.openxmlformats.org/officeDocument/2006/relationships/hyperlink" Id="rId465"/>
    <Relationship TargetMode="External" Target="https://m.edsoo.ru/KA8VIZYKZ" Type="http://schemas.openxmlformats.org/officeDocument/2006/relationships/hyperlink" Id="rId466"/>
    <Relationship TargetMode="External" Target="https://m.edsoo.ru/NM5TOEG56" Type="http://schemas.openxmlformats.org/officeDocument/2006/relationships/hyperlink" Id="rId467"/>
    <Relationship TargetMode="External" Target="https://m.edsoo.ru/IL7UNJNWN" Type="http://schemas.openxmlformats.org/officeDocument/2006/relationships/hyperlink" Id="rId468"/>
    <Relationship TargetMode="External" Target="https://m.edsoo.ru/F441X4S72" Type="http://schemas.openxmlformats.org/officeDocument/2006/relationships/hyperlink" Id="rId469"/>
    <Relationship TargetMode="External" Target="https://m.edsoo.ru/5AIR7DV40" Type="http://schemas.openxmlformats.org/officeDocument/2006/relationships/hyperlink" Id="rId470"/>
    <Relationship TargetMode="External" Target="https://m.edsoo.ru/Q8BDDAKMZ" Type="http://schemas.openxmlformats.org/officeDocument/2006/relationships/hyperlink" Id="rId471"/>
    <Relationship TargetMode="External" Target="https://m.edsoo.ru/45VKAE7G6" Type="http://schemas.openxmlformats.org/officeDocument/2006/relationships/hyperlink" Id="rId472"/>
    <Relationship TargetMode="External" Target="https://m.edsoo.ru/LU9W0F0A4" Type="http://schemas.openxmlformats.org/officeDocument/2006/relationships/hyperlink" Id="rId473"/>
    <Relationship TargetMode="External" Target="https://m.edsoo.ru/XJPMG3SDE" Type="http://schemas.openxmlformats.org/officeDocument/2006/relationships/hyperlink" Id="rId474"/>
    <Relationship TargetMode="External" Target="https://m.edsoo.ru/ZRID22365" Type="http://schemas.openxmlformats.org/officeDocument/2006/relationships/hyperlink" Id="rId475"/>
    <Relationship TargetMode="External" Target="https://m.edsoo.ru/7XPP4BDGX" Type="http://schemas.openxmlformats.org/officeDocument/2006/relationships/hyperlink" Id="rId476"/>
    <Relationship TargetMode="External" Target="https://m.edsoo.ru/8VDAAAN6T" Type="http://schemas.openxmlformats.org/officeDocument/2006/relationships/hyperlink" Id="rId477"/>
    <Relationship TargetMode="External" Target="https://m.edsoo.ru/0WFAUIAT6" Type="http://schemas.openxmlformats.org/officeDocument/2006/relationships/hyperlink" Id="rId478"/>
    <Relationship TargetMode="External" Target="https://m.edsoo.ru/8J94QSPKB" Type="http://schemas.openxmlformats.org/officeDocument/2006/relationships/hyperlink" Id="rId479"/>
    <Relationship TargetMode="External" Target="https://m.edsoo.ru/G0AJQKK0K" Type="http://schemas.openxmlformats.org/officeDocument/2006/relationships/hyperlink" Id="rId480"/>
    <Relationship TargetMode="External" Target="https://m.edsoo.ru/5NFOZVUK3" Type="http://schemas.openxmlformats.org/officeDocument/2006/relationships/hyperlink" Id="rId481"/>
    <Relationship TargetMode="External" Target="https://m.edsoo.ru/7TQE8BOHG" Type="http://schemas.openxmlformats.org/officeDocument/2006/relationships/hyperlink" Id="rId482"/>
    <Relationship TargetMode="External" Target="https://m.edsoo.ru/7IL8OTQVY" Type="http://schemas.openxmlformats.org/officeDocument/2006/relationships/hyperlink" Id="rId483"/>
    <Relationship TargetMode="External" Target="https://m.edsoo.ru/XBX8H4DJV" Type="http://schemas.openxmlformats.org/officeDocument/2006/relationships/hyperlink" Id="rId484"/>
    <Relationship TargetMode="External" Target="https://m.edsoo.ru/WL11A4INI" Type="http://schemas.openxmlformats.org/officeDocument/2006/relationships/hyperlink" Id="rId485"/>
    <Relationship TargetMode="External" Target="https://m.edsoo.ru/8W0TLSTDB" Type="http://schemas.openxmlformats.org/officeDocument/2006/relationships/hyperlink" Id="rId486"/>
    <Relationship TargetMode="External" Target="https://m.edsoo.ru/VGGZXOXBT" Type="http://schemas.openxmlformats.org/officeDocument/2006/relationships/hyperlink" Id="rId487"/>
    <Relationship TargetMode="External" Target="https://m.edsoo.ru/7GSHGTP0D" Type="http://schemas.openxmlformats.org/officeDocument/2006/relationships/hyperlink" Id="rId488"/>
    <Relationship TargetMode="External" Target="https://m.edsoo.ru/8OENIA97U" Type="http://schemas.openxmlformats.org/officeDocument/2006/relationships/hyperlink" Id="rId489"/>
    <Relationship TargetMode="External" Target="https://m.edsoo.ru/0N589H6J3" Type="http://schemas.openxmlformats.org/officeDocument/2006/relationships/hyperlink" Id="rId490"/>
    <Relationship TargetMode="External" Target="https://m.edsoo.ru/YX46D2VVR" Type="http://schemas.openxmlformats.org/officeDocument/2006/relationships/hyperlink" Id="rId491"/>
    <Relationship TargetMode="External" Target="https://m.edsoo.ru/MJMELE6QX" Type="http://schemas.openxmlformats.org/officeDocument/2006/relationships/hyperlink" Id="rId492"/>
    <Relationship TargetMode="External" Target="https://m.edsoo.ru/LG5SBF670" Type="http://schemas.openxmlformats.org/officeDocument/2006/relationships/hyperlink" Id="rId493"/>
    <Relationship TargetMode="External" Target="https://m.edsoo.ru/BIFD082CI" Type="http://schemas.openxmlformats.org/officeDocument/2006/relationships/hyperlink" Id="rId494"/>
    <Relationship TargetMode="External" Target="https://m.edsoo.ru/LHZIJF71K" Type="http://schemas.openxmlformats.org/officeDocument/2006/relationships/hyperlink" Id="rId495"/>
    <Relationship TargetMode="External" Target="https://m.edsoo.ru/Z0XACJO76" Type="http://schemas.openxmlformats.org/officeDocument/2006/relationships/hyperlink" Id="rId496"/>
    <Relationship TargetMode="External" Target="https://m.edsoo.ru/A8MNAQV14" Type="http://schemas.openxmlformats.org/officeDocument/2006/relationships/hyperlink" Id="rId497"/>
    <Relationship TargetMode="External" Target="https://m.edsoo.ru/7LX09C9NX" Type="http://schemas.openxmlformats.org/officeDocument/2006/relationships/hyperlink" Id="rId498"/>
    <Relationship TargetMode="External" Target="https://m.edsoo.ru/JCKBC0PU3" Type="http://schemas.openxmlformats.org/officeDocument/2006/relationships/hyperlink" Id="rId499"/>
    <Relationship TargetMode="External" Target="https://m.edsoo.ru/VF8MGNZCM" Type="http://schemas.openxmlformats.org/officeDocument/2006/relationships/hyperlink" Id="rId500"/>
    <Relationship TargetMode="External" Target="https://m.edsoo.ru/9I3WT9UX9" Type="http://schemas.openxmlformats.org/officeDocument/2006/relationships/hyperlink" Id="rId501"/>
    <Relationship TargetMode="External" Target="https://m.edsoo.ru/IPN2BJQHD" Type="http://schemas.openxmlformats.org/officeDocument/2006/relationships/hyperlink" Id="rId502"/>
    <Relationship TargetMode="External" Target="https://m.edsoo.ru/A5AUP8C95" Type="http://schemas.openxmlformats.org/officeDocument/2006/relationships/hyperlink" Id="rId503"/>
    <Relationship TargetMode="External" Target="https://m.edsoo.ru/ASVNJR28M" Type="http://schemas.openxmlformats.org/officeDocument/2006/relationships/hyperlink" Id="rId504"/>
    <Relationship TargetMode="External" Target="https://m.edsoo.ru/V73SR5QQL" Type="http://schemas.openxmlformats.org/officeDocument/2006/relationships/hyperlink" Id="rId505"/>
    <Relationship TargetMode="External" Target="https://m.edsoo.ru/VJD585JY5" Type="http://schemas.openxmlformats.org/officeDocument/2006/relationships/hyperlink" Id="rId506"/>
    <Relationship TargetMode="External" Target="https://m.edsoo.ru/MYQV1WTBW" Type="http://schemas.openxmlformats.org/officeDocument/2006/relationships/hyperlink" Id="rId507"/>
    <Relationship TargetMode="External" Target="https://m.edsoo.ru/1LTSFHG9Z" Type="http://schemas.openxmlformats.org/officeDocument/2006/relationships/hyperlink" Id="rId508"/>
    <Relationship TargetMode="External" Target="https://m.edsoo.ru/BWZS47803" Type="http://schemas.openxmlformats.org/officeDocument/2006/relationships/hyperlink" Id="rId509"/>
    <Relationship TargetMode="External" Target="https://m.edsoo.ru/X0MT4LGTY" Type="http://schemas.openxmlformats.org/officeDocument/2006/relationships/hyperlink" Id="rId510"/>
    <Relationship TargetMode="External" Target="https://m.edsoo.ru/97ZR8RWCR" Type="http://schemas.openxmlformats.org/officeDocument/2006/relationships/hyperlink" Id="rId511"/>
    <Relationship TargetMode="External" Target="https://m.edsoo.ru/9JQF4R05R" Type="http://schemas.openxmlformats.org/officeDocument/2006/relationships/hyperlink" Id="rId512"/>
    <Relationship TargetMode="External" Target="https://m.edsoo.ru/ALEB5QZU4" Type="http://schemas.openxmlformats.org/officeDocument/2006/relationships/hyperlink" Id="rId513"/>
    <Relationship TargetMode="External" Target="https://m.edsoo.ru/2CIQTGC0W" Type="http://schemas.openxmlformats.org/officeDocument/2006/relationships/hyperlink" Id="rId514"/>
    <Relationship TargetMode="External" Target="https://m.edsoo.ru/OT2OMCJ9T" Type="http://schemas.openxmlformats.org/officeDocument/2006/relationships/hyperlink" Id="rId515"/>
    <Relationship TargetMode="External" Target="https://m.edsoo.ru/57OO8V1SL" Type="http://schemas.openxmlformats.org/officeDocument/2006/relationships/hyperlink" Id="rId516"/>
    <Relationship TargetMode="External" Target="https://m.edsoo.ru/DR6QJNWSS" Type="http://schemas.openxmlformats.org/officeDocument/2006/relationships/hyperlink" Id="rId517"/>
    <Relationship TargetMode="External" Target="https://m.edsoo.ru/JMIW9IZBO" Type="http://schemas.openxmlformats.org/officeDocument/2006/relationships/hyperlink" Id="rId518"/>
    <Relationship TargetMode="External" Target="https://m.edsoo.ru/5WKIOD364" Type="http://schemas.openxmlformats.org/officeDocument/2006/relationships/hyperlink" Id="rId519"/>
    <Relationship TargetMode="External" Target="https://m.edsoo.ru/FD7GI2JGN" Type="http://schemas.openxmlformats.org/officeDocument/2006/relationships/hyperlink" Id="rId520"/>
    <Relationship TargetMode="External" Target="https://m.edsoo.ru/PZPVKB7YO" Type="http://schemas.openxmlformats.org/officeDocument/2006/relationships/hyperlink" Id="rId521"/>
    <Relationship TargetMode="External" Target="https://m.edsoo.ru/21KS6G92G" Type="http://schemas.openxmlformats.org/officeDocument/2006/relationships/hyperlink" Id="rId522"/>
    <Relationship TargetMode="External" Target="https://m.edsoo.ru/2GH1PG1ZD" Type="http://schemas.openxmlformats.org/officeDocument/2006/relationships/hyperlink" Id="rId523"/>
    <Relationship TargetMode="External" Target="https://m.edsoo.ru/4RXOHW8Z4" Type="http://schemas.openxmlformats.org/officeDocument/2006/relationships/hyperlink" Id="rId524"/>
    <Relationship TargetMode="External" Target="https://m.edsoo.ru/TO1DNPS18" Type="http://schemas.openxmlformats.org/officeDocument/2006/relationships/hyperlink" Id="rId525"/>
    <Relationship TargetMode="External" Target="https://m.edsoo.ru/7W26TU78E" Type="http://schemas.openxmlformats.org/officeDocument/2006/relationships/hyperlink" Id="rId526"/>
    <Relationship TargetMode="External" Target="https://m.edsoo.ru/LLYUFEW12" Type="http://schemas.openxmlformats.org/officeDocument/2006/relationships/hyperlink" Id="rId527"/>
    <Relationship TargetMode="External" Target="https://m.edsoo.ru/PISNWTJI4" Type="http://schemas.openxmlformats.org/officeDocument/2006/relationships/hyperlink" Id="rId528"/>
    <Relationship TargetMode="External" Target="https://m.edsoo.ru/JJTNZHMR8" Type="http://schemas.openxmlformats.org/officeDocument/2006/relationships/hyperlink" Id="rId529"/>
    <Relationship TargetMode="External" Target="https://m.edsoo.ru/W9WVQMK20" Type="http://schemas.openxmlformats.org/officeDocument/2006/relationships/hyperlink" Id="rId530"/>
    <Relationship TargetMode="External" Target="https://m.edsoo.ru/X7F8Z3Z4U" Type="http://schemas.openxmlformats.org/officeDocument/2006/relationships/hyperlink" Id="rId531"/>
    <Relationship TargetMode="External" Target="https://m.edsoo.ru/EWTKQ4RZS" Type="http://schemas.openxmlformats.org/officeDocument/2006/relationships/hyperlink" Id="rId532"/>
    <Relationship TargetMode="External" Target="https://m.edsoo.ru/J8VPCHJTS" Type="http://schemas.openxmlformats.org/officeDocument/2006/relationships/hyperlink" Id="rId533"/>
    <Relationship TargetMode="External" Target="https://m.edsoo.ru/J5LOL0BW4" Type="http://schemas.openxmlformats.org/officeDocument/2006/relationships/hyperlink" Id="rId534"/>
    <Relationship TargetMode="External" Target="https://m.edsoo.ru/X4L50L5SF" Type="http://schemas.openxmlformats.org/officeDocument/2006/relationships/hyperlink" Id="rId535"/>
    <Relationship TargetMode="External" Target="https://m.edsoo.ru/79HEZBH9X" Type="http://schemas.openxmlformats.org/officeDocument/2006/relationships/hyperlink" Id="rId536"/>
    <Relationship TargetMode="External" Target="https://m.edsoo.ru/19PNUYIOH" Type="http://schemas.openxmlformats.org/officeDocument/2006/relationships/hyperlink" Id="rId537"/>
    <Relationship TargetMode="External" Target="https://m.edsoo.ru/NHAZRDFGT" Type="http://schemas.openxmlformats.org/officeDocument/2006/relationships/hyperlink" Id="rId538"/>
    <Relationship TargetMode="External" Target="https://m.edsoo.ru/BVUK7OCD1" Type="http://schemas.openxmlformats.org/officeDocument/2006/relationships/hyperlink" Id="rId539"/>
    <Relationship TargetMode="External" Target="https://m.edsoo.ru/W44TMMU8Y" Type="http://schemas.openxmlformats.org/officeDocument/2006/relationships/hyperlink" Id="rId540"/>
    <Relationship TargetMode="External" Target="https://m.edsoo.ru/YPZCPKM9R" Type="http://schemas.openxmlformats.org/officeDocument/2006/relationships/hyperlink" Id="rId541"/>
    <Relationship TargetMode="External" Target="https://m.edsoo.ru/AD9HH8Q84" Type="http://schemas.openxmlformats.org/officeDocument/2006/relationships/hyperlink" Id="rId542"/>
    <Relationship TargetMode="External" Target="https://m.edsoo.ru/5SL7SDE7M" Type="http://schemas.openxmlformats.org/officeDocument/2006/relationships/hyperlink" Id="rId543"/>
    <Relationship TargetMode="External" Target="https://m.edsoo.ru/PIF67APQM" Type="http://schemas.openxmlformats.org/officeDocument/2006/relationships/hyperlink" Id="rId544"/>
    <Relationship TargetMode="External" Target="https://m.edsoo.ru/0BDJDI2Q3" Type="http://schemas.openxmlformats.org/officeDocument/2006/relationships/hyperlink" Id="rId545"/>
    <Relationship TargetMode="External" Target="https://m.edsoo.ru/M8DR2XJUB" Type="http://schemas.openxmlformats.org/officeDocument/2006/relationships/hyperlink" Id="rId546"/>
    <Relationship TargetMode="External" Target="https://m.edsoo.ru/N2CQ8DOIW" Type="http://schemas.openxmlformats.org/officeDocument/2006/relationships/hyperlink" Id="rId547"/>
    <Relationship TargetMode="External" Target="https://m.edsoo.ru/RRE6PSW6F" Type="http://schemas.openxmlformats.org/officeDocument/2006/relationships/hyperlink" Id="rId548"/>
    <Relationship TargetMode="External" Target="https://m.edsoo.ru/8R8RHS3J9" Type="http://schemas.openxmlformats.org/officeDocument/2006/relationships/hyperlink" Id="rId549"/>
    <Relationship TargetMode="External" Target="https://m.edsoo.ru/L9CDGXNV3" Type="http://schemas.openxmlformats.org/officeDocument/2006/relationships/hyperlink" Id="rId550"/>
    <Relationship TargetMode="External" Target="https://m.edsoo.ru/3IB5OXVBS" Type="http://schemas.openxmlformats.org/officeDocument/2006/relationships/hyperlink" Id="rId551"/>
    <Relationship TargetMode="External" Target="https://m.edsoo.ru/N27IBUSVU" Type="http://schemas.openxmlformats.org/officeDocument/2006/relationships/hyperlink" Id="rId552"/>
    <Relationship TargetMode="External" Target="https://m.edsoo.ru/Z82412XU7" Type="http://schemas.openxmlformats.org/officeDocument/2006/relationships/hyperlink" Id="rId553"/>
    <Relationship TargetMode="External" Target="https://m.edsoo.ru/W8ROT4PFY" Type="http://schemas.openxmlformats.org/officeDocument/2006/relationships/hyperlink" Id="rId554"/>
    <Relationship TargetMode="External" Target="https://m.edsoo.ru/3W81GFUSV" Type="http://schemas.openxmlformats.org/officeDocument/2006/relationships/hyperlink" Id="rId555"/>
    <Relationship TargetMode="External" Target="https://m.edsoo.ru/UGWIZ6JE7" Type="http://schemas.openxmlformats.org/officeDocument/2006/relationships/hyperlink" Id="rId556"/>
    <Relationship TargetMode="External" Target="https://m.edsoo.ru/RTVF8938J" Type="http://schemas.openxmlformats.org/officeDocument/2006/relationships/hyperlink" Id="rId557"/>
    <Relationship TargetMode="External" Target="https://m.edsoo.ru/9NQRZRP49" Type="http://schemas.openxmlformats.org/officeDocument/2006/relationships/hyperlink" Id="rId558"/>
    <Relationship TargetMode="External" Target="https://m.edsoo.ru/9HXPWRZA7" Type="http://schemas.openxmlformats.org/officeDocument/2006/relationships/hyperlink" Id="rId559"/>
    <Relationship TargetMode="External" Target="https://m.edsoo.ru/AN3LFRBEK" Type="http://schemas.openxmlformats.org/officeDocument/2006/relationships/hyperlink" Id="rId560"/>
    <Relationship TargetMode="External" Target="https://m.edsoo.ru/4QXBQEFI9" Type="http://schemas.openxmlformats.org/officeDocument/2006/relationships/hyperlink" Id="rId561"/>
    <Relationship TargetMode="External" Target="https://m.edsoo.ru/6GNNRD88E" Type="http://schemas.openxmlformats.org/officeDocument/2006/relationships/hyperlink" Id="rId562"/>
    <Relationship TargetMode="External" Target="https://m.edsoo.ru/PX8L1U0VK" Type="http://schemas.openxmlformats.org/officeDocument/2006/relationships/hyperlink" Id="rId563"/>
    <Relationship TargetMode="External" Target="https://m.edsoo.ru/IOUB3JPMS" Type="http://schemas.openxmlformats.org/officeDocument/2006/relationships/hyperlink" Id="rId564"/>
    <Relationship TargetMode="External" Target="https://m.edsoo.ru/3I0GTGCDM" Type="http://schemas.openxmlformats.org/officeDocument/2006/relationships/hyperlink" Id="rId565"/>
    <Relationship TargetMode="External" Target="https://m.edsoo.ru/1UT5501KV" Type="http://schemas.openxmlformats.org/officeDocument/2006/relationships/hyperlink" Id="rId566"/>
    <Relationship TargetMode="External" Target="https://m.edsoo.ru/FXTXGLKGM" Type="http://schemas.openxmlformats.org/officeDocument/2006/relationships/hyperlink" Id="rId567"/>
    <Relationship TargetMode="External" Target="https://m.edsoo.ru/I93O21PA5" Type="http://schemas.openxmlformats.org/officeDocument/2006/relationships/hyperlink" Id="rId568"/>
    <Relationship TargetMode="External" Target="https://m.edsoo.ru/GEWRNL0IG" Type="http://schemas.openxmlformats.org/officeDocument/2006/relationships/hyperlink" Id="rId569"/>
    <Relationship TargetMode="External" Target="https://m.edsoo.ru/BXCMK7U9F" Type="http://schemas.openxmlformats.org/officeDocument/2006/relationships/hyperlink" Id="rId570"/>
    <Relationship TargetMode="External" Target="https://m.edsoo.ru/9OL91S0T4" Type="http://schemas.openxmlformats.org/officeDocument/2006/relationships/hyperlink" Id="rId571"/>
    <Relationship TargetMode="External" Target="https://m.edsoo.ru/3YFM4FIWR" Type="http://schemas.openxmlformats.org/officeDocument/2006/relationships/hyperlink" Id="rId572"/>
    <Relationship TargetMode="External" Target="https://m.edsoo.ru/6QL8NVIP0" Type="http://schemas.openxmlformats.org/officeDocument/2006/relationships/hyperlink" Id="rId573"/>
    <Relationship TargetMode="External" Target="https://m.edsoo.ru/R6IN5AJRE" Type="http://schemas.openxmlformats.org/officeDocument/2006/relationships/hyperlink" Id="rId574"/>
    <Relationship TargetMode="External" Target="https://m.edsoo.ru/IU5FJ1XD8" Type="http://schemas.openxmlformats.org/officeDocument/2006/relationships/hyperlink" Id="rId575"/>
    <Relationship TargetMode="External" Target="https://m.edsoo.ru/CO2KY6Q0C" Type="http://schemas.openxmlformats.org/officeDocument/2006/relationships/hyperlink" Id="rId576"/>
    <Relationship TargetMode="External" Target="https://m.edsoo.ru/7KRTCTE0V" Type="http://schemas.openxmlformats.org/officeDocument/2006/relationships/hyperlink" Id="rId577"/>
    <Relationship TargetMode="External" Target="https://m.edsoo.ru/M5KO3FPIW" Type="http://schemas.openxmlformats.org/officeDocument/2006/relationships/hyperlink" Id="rId578"/>
    <Relationship TargetMode="External" Target="https://m.edsoo.ru/AAS7YQI51" Type="http://schemas.openxmlformats.org/officeDocument/2006/relationships/hyperlink" Id="rId579"/>
    <Relationship TargetMode="External" Target="https://m.edsoo.ru/BTDBO75AX" Type="http://schemas.openxmlformats.org/officeDocument/2006/relationships/hyperlink" Id="rId580"/>
    <Relationship TargetMode="External" Target="https://m.edsoo.ru/1NBUSZY6D" Type="http://schemas.openxmlformats.org/officeDocument/2006/relationships/hyperlink" Id="rId581"/>
    <Relationship TargetMode="External" Target="https://m.edsoo.ru/ZK6ALKVFP" Type="http://schemas.openxmlformats.org/officeDocument/2006/relationships/hyperlink" Id="rId582"/>
    <Relationship TargetMode="External" Target="https://m.edsoo.ru/N91ADEP2T" Type="http://schemas.openxmlformats.org/officeDocument/2006/relationships/hyperlink" Id="rId583"/>
    <Relationship TargetMode="External" Target="https://m.edsoo.ru/7MTJADLCS" Type="http://schemas.openxmlformats.org/officeDocument/2006/relationships/hyperlink" Id="rId584"/>
    <Relationship TargetMode="External" Target="https://m.edsoo.ru/7R94PUHED" Type="http://schemas.openxmlformats.org/officeDocument/2006/relationships/hyperlink" Id="rId585"/>
    <Relationship TargetMode="External" Target="https://m.edsoo.ru/6LGPUDY2G" Type="http://schemas.openxmlformats.org/officeDocument/2006/relationships/hyperlink" Id="rId586"/>
    <Relationship TargetMode="External" Target="https://m.edsoo.ru/5BOZ4VQR3" Type="http://schemas.openxmlformats.org/officeDocument/2006/relationships/hyperlink" Id="rId587"/>
    <Relationship TargetMode="External" Target="https://m.edsoo.ru/JUMQX08XP" Type="http://schemas.openxmlformats.org/officeDocument/2006/relationships/hyperlink" Id="rId588"/>
    <Relationship TargetMode="External" Target="https://m.edsoo.ru/XY5KL49QU" Type="http://schemas.openxmlformats.org/officeDocument/2006/relationships/hyperlink" Id="rId589"/>
    <Relationship TargetMode="External" Target="https://m.edsoo.ru/O9IYIVT44" Type="http://schemas.openxmlformats.org/officeDocument/2006/relationships/hyperlink" Id="rId590"/>
    <Relationship TargetMode="External" Target="https://m.edsoo.ru/OAO6FDOR6" Type="http://schemas.openxmlformats.org/officeDocument/2006/relationships/hyperlink" Id="rId591"/>
    <Relationship TargetMode="External" Target="https://m.edsoo.ru/BFF158DC0" Type="http://schemas.openxmlformats.org/officeDocument/2006/relationships/hyperlink" Id="rId592"/>
    <Relationship TargetMode="External" Target="https://m.edsoo.ru/2M6MVH3JB" Type="http://schemas.openxmlformats.org/officeDocument/2006/relationships/hyperlink" Id="rId593"/>
    <Relationship TargetMode="External" Target="https://m.edsoo.ru/CR1VU6F0T" Type="http://schemas.openxmlformats.org/officeDocument/2006/relationships/hyperlink" Id="rId594"/>
    <Relationship TargetMode="External" Target="https://m.edsoo.ru/7F5Y5CJTV" Type="http://schemas.openxmlformats.org/officeDocument/2006/relationships/hyperlink" Id="rId595"/>
    <Relationship TargetMode="External" Target="https://m.edsoo.ru/0347R15TX" Type="http://schemas.openxmlformats.org/officeDocument/2006/relationships/hyperlink" Id="rId596"/>
    <Relationship TargetMode="External" Target="https://m.edsoo.ru/L0ESKFDEI" Type="http://schemas.openxmlformats.org/officeDocument/2006/relationships/hyperlink" Id="rId597"/>
    <Relationship TargetMode="External" Target="https://m.edsoo.ru/K0XG6G2T2" Type="http://schemas.openxmlformats.org/officeDocument/2006/relationships/hyperlink" Id="rId598"/>
    <Relationship TargetMode="External" Target="https://m.edsoo.ru/AL3MA9FWY" Type="http://schemas.openxmlformats.org/officeDocument/2006/relationships/hyperlink" Id="rId599"/>
    <Relationship TargetMode="External" Target="https://m.edsoo.ru/CJ9IU706A" Type="http://schemas.openxmlformats.org/officeDocument/2006/relationships/hyperlink" Id="rId600"/>
    <Relationship TargetMode="External" Target="https://m.edsoo.ru/91J6TA0A7" Type="http://schemas.openxmlformats.org/officeDocument/2006/relationships/hyperlink" Id="rId601"/>
    <Relationship TargetMode="External" Target="https://m.edsoo.ru/HA2AH2SBY" Type="http://schemas.openxmlformats.org/officeDocument/2006/relationships/hyperlink" Id="rId602"/>
    <Relationship TargetMode="External" Target="https://m.edsoo.ru/BHLMS81HX" Type="http://schemas.openxmlformats.org/officeDocument/2006/relationships/hyperlink" Id="rId603"/>
    <Relationship TargetMode="External" Target="https://m.edsoo.ru/DNWC1OVDA" Type="http://schemas.openxmlformats.org/officeDocument/2006/relationships/hyperlink" Id="rId604"/>
    <Relationship TargetMode="External" Target="https://m.edsoo.ru/86UWJBFJS" Type="http://schemas.openxmlformats.org/officeDocument/2006/relationships/hyperlink" Id="rId605"/>
    <Relationship TargetMode="External" Target="https://m.edsoo.ru/XPD6M4TXB" Type="http://schemas.openxmlformats.org/officeDocument/2006/relationships/hyperlink" Id="rId606"/>
    <Relationship TargetMode="External" Target="https://m.edsoo.ru/KD7UNHV2L" Type="http://schemas.openxmlformats.org/officeDocument/2006/relationships/hyperlink" Id="rId607"/>
    <Relationship TargetMode="External" Target="https://m.edsoo.ru/3TMK0GS2P" Type="http://schemas.openxmlformats.org/officeDocument/2006/relationships/hyperlink" Id="rId608"/>
    <Relationship TargetMode="External" Target="https://m.edsoo.ru/UZZBAOVZO" Type="http://schemas.openxmlformats.org/officeDocument/2006/relationships/hyperlink" Id="rId609"/>
    <Relationship TargetMode="External" Target="https://m.edsoo.ru/DIQT86BQQ" Type="http://schemas.openxmlformats.org/officeDocument/2006/relationships/hyperlink" Id="rId610"/>
    <Relationship TargetMode="External" Target="https://m.edsoo.ru/WR6XU4VRW" Type="http://schemas.openxmlformats.org/officeDocument/2006/relationships/hyperlink" Id="rId611"/>
    <Relationship TargetMode="External" Target="https://m.edsoo.ru/TBM5H8I0P" Type="http://schemas.openxmlformats.org/officeDocument/2006/relationships/hyperlink" Id="rId612"/>
    <Relationship TargetMode="External" Target="https://m.edsoo.ru/YCK4I3B88" Type="http://schemas.openxmlformats.org/officeDocument/2006/relationships/hyperlink" Id="rId613"/>
    <Relationship TargetMode="External" Target="https://m.edsoo.ru/6T2VXUI9X" Type="http://schemas.openxmlformats.org/officeDocument/2006/relationships/hyperlink" Id="rId614"/>
    <Relationship TargetMode="External" Target="https://m.edsoo.ru/Z0AR12I0O" Type="http://schemas.openxmlformats.org/officeDocument/2006/relationships/hyperlink" Id="rId615"/>
    <Relationship TargetMode="External" Target="https://m.edsoo.ru/AJLLXQXZK" Type="http://schemas.openxmlformats.org/officeDocument/2006/relationships/hyperlink" Id="rId616"/>
    <Relationship TargetMode="External" Target="https://m.edsoo.ru/IXH74KG57" Type="http://schemas.openxmlformats.org/officeDocument/2006/relationships/hyperlink" Id="rId617"/>
    <Relationship TargetMode="External" Target="https://m.edsoo.ru/8AT8FB4J9" Type="http://schemas.openxmlformats.org/officeDocument/2006/relationships/hyperlink" Id="rId618"/>
    <Relationship TargetMode="External" Target="https://m.edsoo.ru/E2H5V5TIP" Type="http://schemas.openxmlformats.org/officeDocument/2006/relationships/hyperlink" Id="rId619"/>
    <Relationship TargetMode="External" Target="https://m.edsoo.ru/EXO3R53ON" Type="http://schemas.openxmlformats.org/officeDocument/2006/relationships/hyperlink" Id="rId620"/>
    <Relationship TargetMode="External" Target="https://m.edsoo.ru/1PBSXIUOZ" Type="http://schemas.openxmlformats.org/officeDocument/2006/relationships/hyperlink" Id="rId621"/>
    <Relationship TargetMode="External" Target="https://m.edsoo.ru/AESJUQ75I" Type="http://schemas.openxmlformats.org/officeDocument/2006/relationships/hyperlink" Id="rId622"/>
    <Relationship TargetMode="External" Target="https://m.edsoo.ru/5DUKSVEWZ" Type="http://schemas.openxmlformats.org/officeDocument/2006/relationships/hyperlink" Id="rId623"/>
    <Relationship TargetMode="External" Target="https://m.edsoo.ru/WFLGVNMLY" Type="http://schemas.openxmlformats.org/officeDocument/2006/relationships/hyperlink" Id="rId624"/>
    <Relationship TargetMode="External" Target="https://m.edsoo.ru/GIJLU2VQG" Type="http://schemas.openxmlformats.org/officeDocument/2006/relationships/hyperlink" Id="rId625"/>
    <Relationship TargetMode="External" Target="https://m.edsoo.ru/JE0LVHWX6" Type="http://schemas.openxmlformats.org/officeDocument/2006/relationships/hyperlink" Id="rId626"/>
    <Relationship TargetMode="External" Target="https://m.edsoo.ru/KVN3OI1FJ" Type="http://schemas.openxmlformats.org/officeDocument/2006/relationships/hyperlink" Id="rId627"/>
    <Relationship TargetMode="External" Target="https://m.edsoo.ru/0HPNU0AHI" Type="http://schemas.openxmlformats.org/officeDocument/2006/relationships/hyperlink" Id="rId628"/>
    <Relationship TargetMode="External" Target="https://m.edsoo.ru/FNVCK3AZ1" Type="http://schemas.openxmlformats.org/officeDocument/2006/relationships/hyperlink" Id="rId629"/>
    <Relationship TargetMode="External" Target="https://m.edsoo.ru/Q310VBJ7H" Type="http://schemas.openxmlformats.org/officeDocument/2006/relationships/hyperlink" Id="rId630"/>
    <Relationship TargetMode="External" Target="https://m.edsoo.ru/ON3ELUYSP" Type="http://schemas.openxmlformats.org/officeDocument/2006/relationships/hyperlink" Id="rId631"/>
    <Relationship TargetMode="External" Target="https://m.edsoo.ru/CFXQ9OHEB" Type="http://schemas.openxmlformats.org/officeDocument/2006/relationships/hyperlink" Id="rId632"/>
    <Relationship TargetMode="External" Target="https://m.edsoo.ru/04RQ2IB1G" Type="http://schemas.openxmlformats.org/officeDocument/2006/relationships/hyperlink" Id="rId633"/>
    <Relationship TargetMode="External" Target="https://m.edsoo.ru/82PDQTVX9" Type="http://schemas.openxmlformats.org/officeDocument/2006/relationships/hyperlink" Id="rId634"/>
    <Relationship TargetMode="External" Target="https://m.edsoo.ru/LJHKWXPYY" Type="http://schemas.openxmlformats.org/officeDocument/2006/relationships/hyperlink" Id="rId635"/>
    <Relationship TargetMode="External" Target="https://m.edsoo.ru/B6A7GP4Q0" Type="http://schemas.openxmlformats.org/officeDocument/2006/relationships/hyperlink" Id="rId636"/>
    <Relationship TargetMode="External" Target="https://m.edsoo.ru/JADQO01Q6" Type="http://schemas.openxmlformats.org/officeDocument/2006/relationships/hyperlink" Id="rId637"/>
    <Relationship TargetMode="External" Target="https://m.edsoo.ru/Y9LTN3M9Q" Type="http://schemas.openxmlformats.org/officeDocument/2006/relationships/hyperlink" Id="rId638"/>
    <Relationship TargetMode="External" Target="https://m.edsoo.ru/PMZYIDEZY" Type="http://schemas.openxmlformats.org/officeDocument/2006/relationships/hyperlink" Id="rId639"/>
    <Relationship TargetMode="External" Target="https://m.edsoo.ru/0PN9M0OGH" Type="http://schemas.openxmlformats.org/officeDocument/2006/relationships/hyperlink" Id="rId640"/>
    <Relationship TargetMode="External" Target="https://m.edsoo.ru/W835IMJ7G" Type="http://schemas.openxmlformats.org/officeDocument/2006/relationships/hyperlink" Id="rId641"/>
    <Relationship TargetMode="External" Target="https://m.edsoo.ru/HH1W816AW" Type="http://schemas.openxmlformats.org/officeDocument/2006/relationships/hyperlink" Id="rId642"/>
    <Relationship TargetMode="External" Target="https://m.edsoo.ru/9CH4HA28M" Type="http://schemas.openxmlformats.org/officeDocument/2006/relationships/hyperlink" Id="rId643"/>
    <Relationship TargetMode="External" Target="https://m.edsoo.ru/FW5E54E94" Type="http://schemas.openxmlformats.org/officeDocument/2006/relationships/hyperlink" Id="rId644"/>
    <Relationship TargetMode="External" Target="https://m.edsoo.ru/Y8FLQKRMO" Type="http://schemas.openxmlformats.org/officeDocument/2006/relationships/hyperlink" Id="rId645"/>
    <Relationship TargetMode="External" Target="https://m.edsoo.ru/YPCTE2F28" Type="http://schemas.openxmlformats.org/officeDocument/2006/relationships/hyperlink" Id="rId646"/>
    <Relationship TargetMode="External" Target="https://m.edsoo.ru/ST22RRVVS" Type="http://schemas.openxmlformats.org/officeDocument/2006/relationships/hyperlink" Id="rId647"/>
    <Relationship TargetMode="External" Target="https://m.edsoo.ru/MD6T6W9OD" Type="http://schemas.openxmlformats.org/officeDocument/2006/relationships/hyperlink" Id="rId648"/>
    <Relationship TargetMode="External" Target="https://m.edsoo.ru/2Z3INZ2ZD" Type="http://schemas.openxmlformats.org/officeDocument/2006/relationships/hyperlink" Id="rId649"/>
    <Relationship TargetMode="External" Target="https://m.edsoo.ru/4JOZ4XIL4" Type="http://schemas.openxmlformats.org/officeDocument/2006/relationships/hyperlink" Id="rId650"/>
    <Relationship TargetMode="External" Target="https://m.edsoo.ru/L1KZHY81K" Type="http://schemas.openxmlformats.org/officeDocument/2006/relationships/hyperlink" Id="rId651"/>
    <Relationship TargetMode="External" Target="https://m.edsoo.ru/8XJUYABAP" Type="http://schemas.openxmlformats.org/officeDocument/2006/relationships/hyperlink" Id="rId652"/>
    <Relationship TargetMode="External" Target="https://m.edsoo.ru/ZL6NC1OWJ" Type="http://schemas.openxmlformats.org/officeDocument/2006/relationships/hyperlink" Id="rId653"/>
    <Relationship TargetMode="External" Target="https://m.edsoo.ru/D2ZTH6IY9" Type="http://schemas.openxmlformats.org/officeDocument/2006/relationships/hyperlink" Id="rId654"/>
    <Relationship TargetMode="External" Target="https://m.edsoo.ru/CW6ENPZMC" Type="http://schemas.openxmlformats.org/officeDocument/2006/relationships/hyperlink" Id="rId655"/>
    <Relationship TargetMode="External" Target="https://m.edsoo.ru/DJECJNHY9" Type="http://schemas.openxmlformats.org/officeDocument/2006/relationships/hyperlink" Id="rId656"/>
    <Relationship TargetMode="External" Target="https://m.edsoo.ru/MTAAMFW9C" Type="http://schemas.openxmlformats.org/officeDocument/2006/relationships/hyperlink" Id="rId657"/>
    <Relationship TargetMode="External" Target="https://m.edsoo.ru/YGKFE308P" Type="http://schemas.openxmlformats.org/officeDocument/2006/relationships/hyperlink" Id="rId658"/>
    <Relationship TargetMode="External" Target="https://m.edsoo.ru/Z23U0JCC3" Type="http://schemas.openxmlformats.org/officeDocument/2006/relationships/hyperlink" Id="rId659"/>
    <Relationship TargetMode="External" Target="https://m.edsoo.ru/YE36VLT5M" Type="http://schemas.openxmlformats.org/officeDocument/2006/relationships/hyperlink" Id="rId660"/>
    <Relationship TargetMode="External" Target="https://m.edsoo.ru/3UFB8FTXA" Type="http://schemas.openxmlformats.org/officeDocument/2006/relationships/hyperlink" Id="rId661"/>
    <Relationship TargetMode="External" Target="https://m.edsoo.ru/E5A8UMNV4" Type="http://schemas.openxmlformats.org/officeDocument/2006/relationships/hyperlink" Id="rId662"/>
    <Relationship TargetMode="External" Target="https://m.edsoo.ru/5YQ3CDRB0" Type="http://schemas.openxmlformats.org/officeDocument/2006/relationships/hyperlink" Id="rId663"/>
    <Relationship TargetMode="External" Target="https://m.edsoo.ru/NFCEUWXT9" Type="http://schemas.openxmlformats.org/officeDocument/2006/relationships/hyperlink" Id="rId664"/>
    <Relationship TargetMode="External" Target="https://m.edsoo.ru/JU42BZJI5" Type="http://schemas.openxmlformats.org/officeDocument/2006/relationships/hyperlink" Id="rId665"/>
    <Relationship TargetMode="External" Target="https://m.edsoo.ru/YHD6M223A" Type="http://schemas.openxmlformats.org/officeDocument/2006/relationships/hyperlink" Id="rId666"/>
    <Relationship TargetMode="External" Target="https://m.edsoo.ru/1FD70ZK7E" Type="http://schemas.openxmlformats.org/officeDocument/2006/relationships/hyperlink" Id="rId667"/>
    <Relationship TargetMode="External" Target="https://m.edsoo.ru/CJFQRPVTC" Type="http://schemas.openxmlformats.org/officeDocument/2006/relationships/hyperlink" Id="rId668"/>
    <Relationship TargetMode="External" Target="https://m.edsoo.ru/T7HMOPYD6" Type="http://schemas.openxmlformats.org/officeDocument/2006/relationships/hyperlink" Id="rId669"/>
    <Relationship TargetMode="External" Target="https://m.edsoo.ru/WK7A24HTX" Type="http://schemas.openxmlformats.org/officeDocument/2006/relationships/hyperlink" Id="rId670"/>
    <Relationship TargetMode="External" Target="https://m.edsoo.ru/SHLFHQ3HT" Type="http://schemas.openxmlformats.org/officeDocument/2006/relationships/hyperlink" Id="rId671"/>
    <Relationship TargetMode="External" Target="https://m.edsoo.ru/PXV4CB633" Type="http://schemas.openxmlformats.org/officeDocument/2006/relationships/hyperlink" Id="rId672"/>
    <Relationship TargetMode="External" Target="https://m.edsoo.ru/PMX6OB35N" Type="http://schemas.openxmlformats.org/officeDocument/2006/relationships/hyperlink" Id="rId673"/>
    <Relationship TargetMode="External" Target="https://m.edsoo.ru/B3OQ0Q20U" Type="http://schemas.openxmlformats.org/officeDocument/2006/relationships/hyperlink" Id="rId674"/>
    <Relationship TargetMode="External" Target="https://m.edsoo.ru/XJ135MM5V" Type="http://schemas.openxmlformats.org/officeDocument/2006/relationships/hyperlink" Id="rId675"/>
    <Relationship TargetMode="External" Target="https://m.edsoo.ru/RZ0BS9GCW" Type="http://schemas.openxmlformats.org/officeDocument/2006/relationships/hyperlink" Id="rId676"/>
    <Relationship TargetMode="External" Target="https://m.edsoo.ru/6560HCGUF" Type="http://schemas.openxmlformats.org/officeDocument/2006/relationships/hyperlink" Id="rId677"/>
    <Relationship TargetMode="External" Target="https://m.edsoo.ru/5JSTTEZD3" Type="http://schemas.openxmlformats.org/officeDocument/2006/relationships/hyperlink" Id="rId678"/>
    <Relationship TargetMode="External" Target="https://m.edsoo.ru/XL7NTM9AS" Type="http://schemas.openxmlformats.org/officeDocument/2006/relationships/hyperlink" Id="rId679"/>
    <Relationship TargetMode="External" Target="https://m.edsoo.ru/0AQ021WJK" Type="http://schemas.openxmlformats.org/officeDocument/2006/relationships/hyperlink" Id="rId680"/>
    <Relationship TargetMode="External" Target="https://m.edsoo.ru/B64ZJ793Y" Type="http://schemas.openxmlformats.org/officeDocument/2006/relationships/hyperlink" Id="rId681"/>
    <Relationship TargetMode="External" Target="https://m.edsoo.ru/STPL2813B" Type="http://schemas.openxmlformats.org/officeDocument/2006/relationships/hyperlink" Id="rId682"/>
    <Relationship TargetMode="External" Target="https://m.edsoo.ru/06QP717J3" Type="http://schemas.openxmlformats.org/officeDocument/2006/relationships/hyperlink" Id="rId683"/>
    <Relationship TargetMode="External" Target="https://m.edsoo.ru/E8AKQMCUM" Type="http://schemas.openxmlformats.org/officeDocument/2006/relationships/hyperlink" Id="rId684"/>
    <Relationship TargetMode="External" Target="https://m.edsoo.ru/39DKRFLV7" Type="http://schemas.openxmlformats.org/officeDocument/2006/relationships/hyperlink" Id="rId685"/>
    <Relationship TargetMode="External" Target="https://m.edsoo.ru/ZZR2F1TK4" Type="http://schemas.openxmlformats.org/officeDocument/2006/relationships/hyperlink" Id="rId686"/>
    <Relationship TargetMode="External" Target="https://m.edsoo.ru/QTQLJTMGK" Type="http://schemas.openxmlformats.org/officeDocument/2006/relationships/hyperlink" Id="rId687"/>
    <Relationship TargetMode="External" Target="https://m.edsoo.ru/4L49NFPO7" Type="http://schemas.openxmlformats.org/officeDocument/2006/relationships/hyperlink" Id="rId688"/>
    <Relationship TargetMode="External" Target="https://m.edsoo.ru/T1DIYRW33" Type="http://schemas.openxmlformats.org/officeDocument/2006/relationships/hyperlink" Id="rId689"/>
    <Relationship TargetMode="External" Target="https://m.edsoo.ru/95500RVH6" Type="http://schemas.openxmlformats.org/officeDocument/2006/relationships/hyperlink" Id="rId690"/>
    <Relationship TargetMode="External" Target="https://m.edsoo.ru/B25ON7K4G" Type="http://schemas.openxmlformats.org/officeDocument/2006/relationships/hyperlink" Id="rId691"/>
    <Relationship TargetMode="External" Target="https://m.edsoo.ru/RFA05AYKY" Type="http://schemas.openxmlformats.org/officeDocument/2006/relationships/hyperlink" Id="rId692"/>
    <Relationship TargetMode="External" Target="https://m.edsoo.ru/32K5XY2JB" Type="http://schemas.openxmlformats.org/officeDocument/2006/relationships/hyperlink" Id="rId693"/>
    <Relationship TargetMode="External" Target="https://m.edsoo.ru/K8ESJH58K" Type="http://schemas.openxmlformats.org/officeDocument/2006/relationships/hyperlink" Id="rId694"/>
    <Relationship TargetMode="External" Target="https://m.edsoo.ru/R756GRPYX" Type="http://schemas.openxmlformats.org/officeDocument/2006/relationships/hyperlink" Id="rId695"/>
    <Relationship TargetMode="External" Target="https://m.edsoo.ru/GI745K1XY" Type="http://schemas.openxmlformats.org/officeDocument/2006/relationships/hyperlink" Id="rId696"/>
    <Relationship TargetMode="External" Target="https://m.edsoo.ru/PPRANTXH2" Type="http://schemas.openxmlformats.org/officeDocument/2006/relationships/hyperlink" Id="rId697"/>
    <Relationship TargetMode="External" Target="https://m.edsoo.ru/N9OTOVVAC" Type="http://schemas.openxmlformats.org/officeDocument/2006/relationships/hyperlink" Id="rId698"/>
    <Relationship TargetMode="External" Target="https://m.edsoo.ru/WQJEJNPKD" Type="http://schemas.openxmlformats.org/officeDocument/2006/relationships/hyperlink" Id="rId699"/>
    <Relationship TargetMode="External" Target="https://m.edsoo.ru/RJ9B0ANKF" Type="http://schemas.openxmlformats.org/officeDocument/2006/relationships/hyperlink" Id="rId700"/>
    <Relationship TargetMode="External" Target="https://m.edsoo.ru/VLDIZNCG0" Type="http://schemas.openxmlformats.org/officeDocument/2006/relationships/hyperlink" Id="rId701"/>
    <Relationship TargetMode="External" Target="https://m.edsoo.ru/HDVDFJMND" Type="http://schemas.openxmlformats.org/officeDocument/2006/relationships/hyperlink" Id="rId702"/>
    <Relationship TargetMode="External" Target="https://m.edsoo.ru/1O5L0ZZ1X" Type="http://schemas.openxmlformats.org/officeDocument/2006/relationships/hyperlink" Id="rId703"/>
    <Relationship TargetMode="External" Target="https://m.edsoo.ru/IZS9QISK8" Type="http://schemas.openxmlformats.org/officeDocument/2006/relationships/hyperlink" Id="rId704"/>
    <Relationship TargetMode="External" Target="https://m.edsoo.ru/ZR5WDK9EN" Type="http://schemas.openxmlformats.org/officeDocument/2006/relationships/hyperlink" Id="rId705"/>
    <Relationship TargetMode="External" Target="https://m.edsoo.ru/36JGTYRIS" Type="http://schemas.openxmlformats.org/officeDocument/2006/relationships/hyperlink" Id="rId706"/>
    <Relationship TargetMode="External" Target="https://m.edsoo.ru/A8Z4Z9OTL" Type="http://schemas.openxmlformats.org/officeDocument/2006/relationships/hyperlink" Id="rId707"/>
    <Relationship TargetMode="External" Target="https://m.edsoo.ru/MWM37XF1A" Type="http://schemas.openxmlformats.org/officeDocument/2006/relationships/hyperlink" Id="rId708"/>
    <Relationship TargetMode="External" Target="https://m.edsoo.ru/OGH8JDEL8" Type="http://schemas.openxmlformats.org/officeDocument/2006/relationships/hyperlink" Id="rId709"/>
    <Relationship TargetMode="External" Target="https://m.edsoo.ru/WB3GEM87X" Type="http://schemas.openxmlformats.org/officeDocument/2006/relationships/hyperlink" Id="rId710"/>
    <Relationship TargetMode="External" Target="https://m.edsoo.ru/408Q3XC96" Type="http://schemas.openxmlformats.org/officeDocument/2006/relationships/hyperlink" Id="rId711"/>
    <Relationship TargetMode="External" Target="https://m.edsoo.ru/SMQYA8N4C" Type="http://schemas.openxmlformats.org/officeDocument/2006/relationships/hyperlink" Id="rId712"/>
    <Relationship TargetMode="External" Target="https://m.edsoo.ru/OJT14VXD7" Type="http://schemas.openxmlformats.org/officeDocument/2006/relationships/hyperlink" Id="rId713"/>
    <Relationship TargetMode="External" Target="https://m.edsoo.ru/NKMRCVY8S" Type="http://schemas.openxmlformats.org/officeDocument/2006/relationships/hyperlink" Id="rId714"/>
    <Relationship TargetMode="External" Target="https://m.edsoo.ru/H6WROJ8PE" Type="http://schemas.openxmlformats.org/officeDocument/2006/relationships/hyperlink" Id="rId715"/>
    <Relationship TargetMode="External" Target="https://m.edsoo.ru/AZO2D8KKJ" Type="http://schemas.openxmlformats.org/officeDocument/2006/relationships/hyperlink" Id="rId716"/>
    <Relationship TargetMode="External" Target="https://m.edsoo.ru/7OXC4BYME" Type="http://schemas.openxmlformats.org/officeDocument/2006/relationships/hyperlink" Id="rId717"/>
    <Relationship TargetMode="External" Target="https://m.edsoo.ru/UT11A6AHK" Type="http://schemas.openxmlformats.org/officeDocument/2006/relationships/hyperlink" Id="rId718"/>
    <Relationship TargetMode="External" Target="https://m.edsoo.ru/3AJSOXGI9" Type="http://schemas.openxmlformats.org/officeDocument/2006/relationships/hyperlink" Id="rId719"/>
    <Relationship TargetMode="External" Target="https://m.edsoo.ru/R36UKR0ZG" Type="http://schemas.openxmlformats.org/officeDocument/2006/relationships/hyperlink" Id="rId720"/>
    <Relationship TargetMode="External" Target="https://m.edsoo.ru/8LFPDSDP8" Type="http://schemas.openxmlformats.org/officeDocument/2006/relationships/hyperlink" Id="rId721"/>
    <Relationship TargetMode="External" Target="https://m.edsoo.ru/EA3AYMDP6" Type="http://schemas.openxmlformats.org/officeDocument/2006/relationships/hyperlink" Id="rId722"/>
    <Relationship TargetMode="External" Target="https://m.edsoo.ru/PZE6PUO0H" Type="http://schemas.openxmlformats.org/officeDocument/2006/relationships/hyperlink" Id="rId723"/>
    <Relationship TargetMode="External" Target="https://m.edsoo.ru/N6PISV6AV" Type="http://schemas.openxmlformats.org/officeDocument/2006/relationships/hyperlink" Id="rId724"/>
    <Relationship TargetMode="External" Target="https://m.edsoo.ru/6EH33DK4I" Type="http://schemas.openxmlformats.org/officeDocument/2006/relationships/hyperlink" Id="rId725"/>
    <Relationship TargetMode="External" Target="https://m.edsoo.ru/RV10W9RDF" Type="http://schemas.openxmlformats.org/officeDocument/2006/relationships/hyperlink" Id="rId726"/>
    <Relationship TargetMode="External" Target="https://m.edsoo.ru/5QRGKDDC2" Type="http://schemas.openxmlformats.org/officeDocument/2006/relationships/hyperlink" Id="rId727"/>
    <Relationship TargetMode="External" Target="https://m.edsoo.ru/8FMAJBUDB" Type="http://schemas.openxmlformats.org/officeDocument/2006/relationships/hyperlink" Id="rId728"/>
    <Relationship TargetMode="External" Target="https://m.edsoo.ru/Y7R2F3LE6" Type="http://schemas.openxmlformats.org/officeDocument/2006/relationships/hyperlink" Id="rId729"/>
    <Relationship TargetMode="External" Target="https://m.edsoo.ru/EUCA7NKWP" Type="http://schemas.openxmlformats.org/officeDocument/2006/relationships/hyperlink" Id="rId730"/>
    <Relationship TargetMode="External" Target="https://m.edsoo.ru/23QDUGX6D" Type="http://schemas.openxmlformats.org/officeDocument/2006/relationships/hyperlink" Id="rId731"/>
    <Relationship TargetMode="External" Target="https://m.edsoo.ru/IBJYLIWD8" Type="http://schemas.openxmlformats.org/officeDocument/2006/relationships/hyperlink" Id="rId732"/>
    <Relationship TargetMode="External" Target="https://m.edsoo.ru/S9GLT8UVT" Type="http://schemas.openxmlformats.org/officeDocument/2006/relationships/hyperlink" Id="rId733"/>
    <Relationship TargetMode="External" Target="https://m.edsoo.ru/WA9P6M7CC" Type="http://schemas.openxmlformats.org/officeDocument/2006/relationships/hyperlink" Id="rId734"/>
    <Relationship TargetMode="External" Target="https://m.edsoo.ru/V1N7CNUO1" Type="http://schemas.openxmlformats.org/officeDocument/2006/relationships/hyperlink" Id="rId735"/>
    <Relationship TargetMode="External" Target="https://m.edsoo.ru/TW67C71N9" Type="http://schemas.openxmlformats.org/officeDocument/2006/relationships/hyperlink" Id="rId736"/>
    <Relationship TargetMode="External" Target="https://m.edsoo.ru/GQBYU2AJZ" Type="http://schemas.openxmlformats.org/officeDocument/2006/relationships/hyperlink" Id="rId737"/>
    <Relationship TargetMode="External" Target="https://m.edsoo.ru/27POQGM6U" Type="http://schemas.openxmlformats.org/officeDocument/2006/relationships/hyperlink" Id="rId738"/>
    <Relationship TargetMode="External" Target="https://m.edsoo.ru/PGBDDCCF1" Type="http://schemas.openxmlformats.org/officeDocument/2006/relationships/hyperlink" Id="rId739"/>
    <Relationship TargetMode="External" Target="https://m.edsoo.ru/HQ5RXKFWX" Type="http://schemas.openxmlformats.org/officeDocument/2006/relationships/hyperlink" Id="rId740"/>
    <Relationship TargetMode="External" Target="https://m.edsoo.ru/74OCVBRFV" Type="http://schemas.openxmlformats.org/officeDocument/2006/relationships/hyperlink" Id="rId741"/>
    <Relationship TargetMode="External" Target="https://m.edsoo.ru/KCO51G6N2" Type="http://schemas.openxmlformats.org/officeDocument/2006/relationships/hyperlink" Id="rId742"/>
    <Relationship TargetMode="External" Target="https://m.edsoo.ru/2ZKU1YDJT" Type="http://schemas.openxmlformats.org/officeDocument/2006/relationships/hyperlink" Id="rId743"/>
    <Relationship TargetMode="External" Target="https://m.edsoo.ru/TBZM6QCS6" Type="http://schemas.openxmlformats.org/officeDocument/2006/relationships/hyperlink" Id="rId744"/>
    <Relationship TargetMode="External" Target="https://m.edsoo.ru/EP6RE40A5" Type="http://schemas.openxmlformats.org/officeDocument/2006/relationships/hyperlink" Id="rId745"/>
    <Relationship TargetMode="External" Target="https://m.edsoo.ru/JC7HWZ2LR" Type="http://schemas.openxmlformats.org/officeDocument/2006/relationships/hyperlink" Id="rId746"/>
    <Relationship TargetMode="External" Target="https://m.edsoo.ru/JHCDGZFP5" Type="http://schemas.openxmlformats.org/officeDocument/2006/relationships/hyperlink" Id="rId747"/>
    <Relationship TargetMode="External" Target="https://m.edsoo.ru/HM6F1KQXF" Type="http://schemas.openxmlformats.org/officeDocument/2006/relationships/hyperlink" Id="rId748"/>
    <Relationship TargetMode="External" Target="https://m.edsoo.ru/X2SESL4XU" Type="http://schemas.openxmlformats.org/officeDocument/2006/relationships/hyperlink" Id="rId749"/>
    <Relationship TargetMode="External" Target="https://m.edsoo.ru/LBVETG5SH" Type="http://schemas.openxmlformats.org/officeDocument/2006/relationships/hyperlink" Id="rId750"/>
    <Relationship TargetMode="External" Target="https://m.edsoo.ru/CU0UZPBIG" Type="http://schemas.openxmlformats.org/officeDocument/2006/relationships/hyperlink" Id="rId751"/>
    <Relationship TargetMode="External" Target="https://m.edsoo.ru/MQ3QYE95F" Type="http://schemas.openxmlformats.org/officeDocument/2006/relationships/hyperlink" Id="rId752"/>
    <Relationship TargetMode="External" Target="https://m.edsoo.ru/T8NUL8T08" Type="http://schemas.openxmlformats.org/officeDocument/2006/relationships/hyperlink" Id="rId753"/>
    <Relationship TargetMode="External" Target="https://m.edsoo.ru/60K6BVLNF" Type="http://schemas.openxmlformats.org/officeDocument/2006/relationships/hyperlink" Id="rId754"/>
    <Relationship TargetMode="External" Target="https://m.edsoo.ru/LV99RXTRZ" Type="http://schemas.openxmlformats.org/officeDocument/2006/relationships/hyperlink" Id="rId755"/>
    <Relationship TargetMode="External" Target="https://m.edsoo.ru/152SOHNGH" Type="http://schemas.openxmlformats.org/officeDocument/2006/relationships/hyperlink" Id="rId756"/>
    <Relationship TargetMode="External" Target="https://m.edsoo.ru/XM1E1MB5D" Type="http://schemas.openxmlformats.org/officeDocument/2006/relationships/hyperlink" Id="rId757"/>
    <Relationship TargetMode="External" Target="https://m.edsoo.ru/1L594ZA1G" Type="http://schemas.openxmlformats.org/officeDocument/2006/relationships/hyperlink" Id="rId758"/>
    <Relationship TargetMode="External" Target="https://m.edsoo.ru/GMP4NLFCZ" Type="http://schemas.openxmlformats.org/officeDocument/2006/relationships/hyperlink" Id="rId759"/>
    <Relationship TargetMode="External" Target="https://m.edsoo.ru/T50C58RA2" Type="http://schemas.openxmlformats.org/officeDocument/2006/relationships/hyperlink" Id="rId760"/>
    <Relationship TargetMode="External" Target="https://m.edsoo.ru/WSZO24WMH" Type="http://schemas.openxmlformats.org/officeDocument/2006/relationships/hyperlink" Id="rId761"/>
    <Relationship TargetMode="External" Target="https://m.edsoo.ru/U0VTCQ7OJ" Type="http://schemas.openxmlformats.org/officeDocument/2006/relationships/hyperlink" Id="rId762"/>
    <Relationship TargetMode="External" Target="https://m.edsoo.ru/0YYB71SPK" Type="http://schemas.openxmlformats.org/officeDocument/2006/relationships/hyperlink" Id="rId763"/>
    <Relationship TargetMode="External" Target="https://m.edsoo.ru/5NS5OEODK" Type="http://schemas.openxmlformats.org/officeDocument/2006/relationships/hyperlink" Id="rId764"/>
    <Relationship TargetMode="External" Target="https://m.edsoo.ru/6SFCMCC1F" Type="http://schemas.openxmlformats.org/officeDocument/2006/relationships/hyperlink" Id="rId765"/>
    <Relationship TargetMode="External" Target="https://m.edsoo.ru/QS7WXSX10" Type="http://schemas.openxmlformats.org/officeDocument/2006/relationships/hyperlink" Id="rId766"/>
    <Relationship TargetMode="External" Target="https://m.edsoo.ru/995BWRKGO" Type="http://schemas.openxmlformats.org/officeDocument/2006/relationships/hyperlink" Id="rId767"/>
    <Relationship TargetMode="External" Target="https://m.edsoo.ru/XH8CXMKAB" Type="http://schemas.openxmlformats.org/officeDocument/2006/relationships/hyperlink" Id="rId768"/>
    <Relationship TargetMode="External" Target="https://m.edsoo.ru/AMXDI9GRI" Type="http://schemas.openxmlformats.org/officeDocument/2006/relationships/hyperlink" Id="rId769"/>
    <Relationship TargetMode="External" Target="https://m.edsoo.ru/09KS5I1VI" Type="http://schemas.openxmlformats.org/officeDocument/2006/relationships/hyperlink" Id="rId770"/>
    <Relationship TargetMode="External" Target="https://m.edsoo.ru/ZOT4S1QMP" Type="http://schemas.openxmlformats.org/officeDocument/2006/relationships/hyperlink" Id="rId771"/>
    <Relationship TargetMode="External" Target="https://m.edsoo.ru/1GJFXIFUG" Type="http://schemas.openxmlformats.org/officeDocument/2006/relationships/hyperlink" Id="rId772"/>
    <Relationship TargetMode="External" Target="https://m.edsoo.ru/701HPUW8W" Type="http://schemas.openxmlformats.org/officeDocument/2006/relationships/hyperlink" Id="rId773"/>
    <Relationship TargetMode="External" Target="https://m.edsoo.ru/4P4KIEENP" Type="http://schemas.openxmlformats.org/officeDocument/2006/relationships/hyperlink" Id="rId774"/>
    <Relationship TargetMode="External" Target="https://m.edsoo.ru/5AU8WWPWI" Type="http://schemas.openxmlformats.org/officeDocument/2006/relationships/hyperlink" Id="rId775"/>
    <Relationship TargetMode="External" Target="https://m.edsoo.ru/AHRHZ94N5" Type="http://schemas.openxmlformats.org/officeDocument/2006/relationships/hyperlink" Id="rId776"/>
    <Relationship TargetMode="External" Target="https://m.edsoo.ru/MJ537FV6H" Type="http://schemas.openxmlformats.org/officeDocument/2006/relationships/hyperlink" Id="rId777"/>
    <Relationship TargetMode="External" Target="https://m.edsoo.ru/Q5UR3BK21" Type="http://schemas.openxmlformats.org/officeDocument/2006/relationships/hyperlink" Id="rId778"/>
    <Relationship TargetMode="External" Target="https://m.edsoo.ru/30L7SF61O" Type="http://schemas.openxmlformats.org/officeDocument/2006/relationships/hyperlink" Id="rId779"/>
    <Relationship TargetMode="External" Target="https://m.edsoo.ru/TC9OSPO78" Type="http://schemas.openxmlformats.org/officeDocument/2006/relationships/hyperlink" Id="rId780"/>
    <Relationship TargetMode="External" Target="https://m.edsoo.ru/YAEJV3O4B" Type="http://schemas.openxmlformats.org/officeDocument/2006/relationships/hyperlink" Id="rId781"/>
    <Relationship TargetMode="External" Target="https://m.edsoo.ru/ABYFV9DS3" Type="http://schemas.openxmlformats.org/officeDocument/2006/relationships/hyperlink" Id="rId782"/>
    <Relationship TargetMode="External" Target="https://m.edsoo.ru/F1S8CL9G4" Type="http://schemas.openxmlformats.org/officeDocument/2006/relationships/hyperlink" Id="rId783"/>
    <Relationship TargetMode="External" Target="https://m.edsoo.ru/PH44LCDAL" Type="http://schemas.openxmlformats.org/officeDocument/2006/relationships/hyperlink" Id="rId784"/>
    <Relationship TargetMode="External" Target="https://m.edsoo.ru/0KDW42N1Y" Type="http://schemas.openxmlformats.org/officeDocument/2006/relationships/hyperlink" Id="rId785"/>
    <Relationship TargetMode="External" Target="https://m.edsoo.ru/ADS639FNN" Type="http://schemas.openxmlformats.org/officeDocument/2006/relationships/hyperlink" Id="rId786"/>
    <Relationship TargetMode="External" Target="https://m.edsoo.ru/512VXWA3Z" Type="http://schemas.openxmlformats.org/officeDocument/2006/relationships/hyperlink" Id="rId787"/>
    <Relationship TargetMode="External" Target="https://m.edsoo.ru/4OG17X8F6" Type="http://schemas.openxmlformats.org/officeDocument/2006/relationships/hyperlink" Id="rId788"/>
    <Relationship TargetMode="External" Target="https://m.edsoo.ru/D4TKP6JTT" Type="http://schemas.openxmlformats.org/officeDocument/2006/relationships/hyperlink" Id="rId789"/>
    <Relationship TargetMode="External" Target="https://m.edsoo.ru/WXUIZ5WBT" Type="http://schemas.openxmlformats.org/officeDocument/2006/relationships/hyperlink" Id="rId790"/>
    <Relationship TargetMode="External" Target="https://m.edsoo.ru/VZ6XT6NLX" Type="http://schemas.openxmlformats.org/officeDocument/2006/relationships/hyperlink" Id="rId791"/>
    <Relationship TargetMode="External" Target="https://m.edsoo.ru/G4Y6R3Q2U" Type="http://schemas.openxmlformats.org/officeDocument/2006/relationships/hyperlink" Id="rId792"/>
    <Relationship TargetMode="External" Target="https://m.edsoo.ru/QEZYJBM5W" Type="http://schemas.openxmlformats.org/officeDocument/2006/relationships/hyperlink" Id="rId793"/>
    <Relationship TargetMode="External" Target="https://m.edsoo.ru/XVI25460P" Type="http://schemas.openxmlformats.org/officeDocument/2006/relationships/hyperlink" Id="rId794"/>
    <Relationship TargetMode="External" Target="https://m.edsoo.ru/Y0TFN37F7" Type="http://schemas.openxmlformats.org/officeDocument/2006/relationships/hyperlink" Id="rId795"/>
    <Relationship TargetMode="External" Target="https://m.edsoo.ru/LE77EZNJG" Type="http://schemas.openxmlformats.org/officeDocument/2006/relationships/hyperlink" Id="rId796"/>
    <Relationship TargetMode="External" Target="https://m.edsoo.ru/SGADVRR2S" Type="http://schemas.openxmlformats.org/officeDocument/2006/relationships/hyperlink" Id="rId797"/>
    <Relationship TargetMode="External" Target="https://m.edsoo.ru/GZOS94PNC" Type="http://schemas.openxmlformats.org/officeDocument/2006/relationships/hyperlink" Id="rId798"/>
    <Relationship TargetMode="External" Target="https://m.edsoo.ru/9TR5LSDXI" Type="http://schemas.openxmlformats.org/officeDocument/2006/relationships/hyperlink" Id="rId799"/>
    <Relationship TargetMode="External" Target="https://m.edsoo.ru/UY6K2PU43" Type="http://schemas.openxmlformats.org/officeDocument/2006/relationships/hyperlink" Id="rId800"/>
    <Relationship TargetMode="External" Target="https://m.edsoo.ru/GP1W83Y4Y" Type="http://schemas.openxmlformats.org/officeDocument/2006/relationships/hyperlink" Id="rId801"/>
    <Relationship TargetMode="External" Target="https://m.edsoo.ru/VBA3EOL7F" Type="http://schemas.openxmlformats.org/officeDocument/2006/relationships/hyperlink" Id="rId802"/>
    <Relationship TargetMode="External" Target="https://m.edsoo.ru/K2GIJZJQF" Type="http://schemas.openxmlformats.org/officeDocument/2006/relationships/hyperlink" Id="rId803"/>
    <Relationship TargetMode="External" Target="https://m.edsoo.ru/M0RM0FZOU" Type="http://schemas.openxmlformats.org/officeDocument/2006/relationships/hyperlink" Id="rId804"/>
    <Relationship TargetMode="External" Target="https://m.edsoo.ru/VQEKU78RE" Type="http://schemas.openxmlformats.org/officeDocument/2006/relationships/hyperlink" Id="rId805"/>
    <Relationship TargetMode="External" Target="https://m.edsoo.ru/EDF3I5WH5" Type="http://schemas.openxmlformats.org/officeDocument/2006/relationships/hyperlink" Id="rId806"/>
    <Relationship TargetMode="External" Target="https://m.edsoo.ru/BVWC1QN7B" Type="http://schemas.openxmlformats.org/officeDocument/2006/relationships/hyperlink" Id="rId807"/>
    <Relationship TargetMode="External" Target="https://m.edsoo.ru/REH9XAXQD" Type="http://schemas.openxmlformats.org/officeDocument/2006/relationships/hyperlink" Id="rId808"/>
    <Relationship TargetMode="External" Target="https://m.edsoo.ru/CZ6QIPOMU" Type="http://schemas.openxmlformats.org/officeDocument/2006/relationships/hyperlink" Id="rId809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