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4A5BB">
      <w:pPr>
        <w:spacing w:before="0" w:after="0" w:line="408" w:lineRule="auto"/>
        <w:ind w:left="120"/>
        <w:jc w:val="center"/>
      </w:pPr>
      <w:bookmarkStart w:id="0" w:name="block-39137522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678BA3F0">
      <w:pPr>
        <w:spacing w:before="0" w:after="0" w:line="408" w:lineRule="auto"/>
        <w:ind w:left="120"/>
        <w:jc w:val="center"/>
      </w:pPr>
      <w:bookmarkStart w:id="1" w:name="af5b5167-7099-47ec-9866-9052e784200d"/>
      <w:r>
        <w:rPr>
          <w:rFonts w:ascii="Times New Roman" w:hAnsi="Times New Roman"/>
          <w:b/>
          <w:i w:val="0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2DBFB3AD">
      <w:pPr>
        <w:spacing w:before="0" w:after="0" w:line="408" w:lineRule="auto"/>
        <w:ind w:left="120"/>
        <w:jc w:val="center"/>
      </w:pPr>
      <w:bookmarkStart w:id="2" w:name="dc3cea46-96ed-491e-818a-be2785bad2e9"/>
      <w:r>
        <w:rPr>
          <w:rFonts w:ascii="Times New Roman" w:hAnsi="Times New Roman"/>
          <w:b/>
          <w:i w:val="0"/>
          <w:color w:val="000000"/>
          <w:sz w:val="28"/>
        </w:rPr>
        <w:t>Администрация Боковского района</w:t>
      </w:r>
      <w:bookmarkEnd w:id="2"/>
      <w:bookmarkStart w:id="41" w:name="_GoBack"/>
      <w:bookmarkEnd w:id="41"/>
    </w:p>
    <w:p w14:paraId="559290A5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МБОУ "Краснозоринская СОШ" Боковского района</w:t>
      </w:r>
    </w:p>
    <w:p w14:paraId="4EAEA38D">
      <w:pPr>
        <w:spacing w:before="0" w:after="0"/>
        <w:ind w:left="120"/>
        <w:jc w:val="left"/>
      </w:pPr>
    </w:p>
    <w:p w14:paraId="5B2FC1E6">
      <w:pPr>
        <w:spacing w:before="0" w:after="0"/>
        <w:ind w:left="120"/>
        <w:jc w:val="left"/>
      </w:pPr>
    </w:p>
    <w:p w14:paraId="573226D9">
      <w:pPr>
        <w:spacing w:before="0" w:after="0"/>
        <w:ind w:left="120"/>
        <w:jc w:val="left"/>
      </w:pPr>
    </w:p>
    <w:p w14:paraId="125F6099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3110"/>
        <w:gridCol w:w="3110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5EFBAE4E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5AC6E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A426C1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Методическим советом ОУ</w:t>
            </w:r>
          </w:p>
          <w:p w14:paraId="413A0D3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18F2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14:paraId="37139A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 от «29» 08202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422558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 от «30» 08202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80C9D78">
      <w:pPr>
        <w:spacing w:before="0" w:after="0"/>
        <w:ind w:left="120"/>
        <w:jc w:val="left"/>
      </w:pPr>
    </w:p>
    <w:p w14:paraId="3064C0F6">
      <w:pPr>
        <w:spacing w:before="0" w:after="0"/>
        <w:ind w:left="120"/>
        <w:jc w:val="left"/>
      </w:pPr>
    </w:p>
    <w:p w14:paraId="4EC68979">
      <w:pPr>
        <w:spacing w:before="0" w:after="0"/>
        <w:ind w:left="120"/>
        <w:jc w:val="left"/>
      </w:pPr>
    </w:p>
    <w:p w14:paraId="15DDC59A">
      <w:pPr>
        <w:spacing w:before="0" w:after="0"/>
        <w:ind w:left="120"/>
        <w:jc w:val="left"/>
      </w:pPr>
    </w:p>
    <w:p w14:paraId="66080858">
      <w:pPr>
        <w:spacing w:before="0" w:after="0"/>
        <w:ind w:left="120"/>
        <w:jc w:val="left"/>
      </w:pPr>
    </w:p>
    <w:p w14:paraId="28B5ABCE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4537AD94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5148010)</w:t>
      </w:r>
    </w:p>
    <w:p w14:paraId="58C89109">
      <w:pPr>
        <w:spacing w:before="0" w:after="0"/>
        <w:ind w:left="120"/>
        <w:jc w:val="center"/>
      </w:pPr>
    </w:p>
    <w:p w14:paraId="0373E22F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курса «Алгебра»</w:t>
      </w:r>
    </w:p>
    <w:p w14:paraId="77D32A49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7-9 классов </w:t>
      </w:r>
    </w:p>
    <w:p w14:paraId="06FF244F">
      <w:pPr>
        <w:spacing w:before="0" w:after="0"/>
        <w:ind w:left="120"/>
        <w:jc w:val="center"/>
      </w:pPr>
    </w:p>
    <w:p w14:paraId="0CF3A2D3">
      <w:pPr>
        <w:spacing w:before="0" w:after="0"/>
        <w:ind w:left="120"/>
        <w:jc w:val="center"/>
      </w:pPr>
    </w:p>
    <w:p w14:paraId="5F2FF1A5">
      <w:pPr>
        <w:spacing w:before="0" w:after="0"/>
        <w:ind w:left="120"/>
        <w:jc w:val="center"/>
      </w:pPr>
    </w:p>
    <w:p w14:paraId="099EE0F7">
      <w:pPr>
        <w:spacing w:before="0" w:after="0"/>
        <w:ind w:left="120"/>
        <w:jc w:val="center"/>
      </w:pPr>
    </w:p>
    <w:p w14:paraId="2B159C51">
      <w:pPr>
        <w:spacing w:before="0" w:after="0"/>
        <w:ind w:left="120"/>
        <w:jc w:val="center"/>
      </w:pPr>
    </w:p>
    <w:p w14:paraId="6970A461">
      <w:pPr>
        <w:spacing w:before="0" w:after="0"/>
        <w:ind w:left="120"/>
        <w:jc w:val="center"/>
      </w:pPr>
    </w:p>
    <w:p w14:paraId="41A2CC6D">
      <w:pPr>
        <w:spacing w:before="0" w:after="0"/>
        <w:ind w:left="120"/>
        <w:jc w:val="center"/>
      </w:pPr>
    </w:p>
    <w:p w14:paraId="7B9100FD">
      <w:pPr>
        <w:spacing w:before="0" w:after="0"/>
        <w:ind w:left="120"/>
        <w:jc w:val="center"/>
      </w:pPr>
    </w:p>
    <w:p w14:paraId="00097416">
      <w:pPr>
        <w:spacing w:before="0" w:after="0"/>
        <w:ind w:left="120"/>
        <w:jc w:val="center"/>
      </w:pPr>
    </w:p>
    <w:p w14:paraId="13769540">
      <w:pPr>
        <w:spacing w:before="0" w:after="0"/>
        <w:ind w:left="120"/>
        <w:jc w:val="center"/>
      </w:pPr>
    </w:p>
    <w:p w14:paraId="358CBAA6">
      <w:pPr>
        <w:spacing w:before="0" w:after="0"/>
        <w:ind w:left="120"/>
        <w:jc w:val="center"/>
      </w:pPr>
    </w:p>
    <w:p w14:paraId="518CC3CA">
      <w:pPr>
        <w:spacing w:before="0" w:after="0"/>
        <w:ind w:left="120"/>
        <w:jc w:val="center"/>
      </w:pPr>
    </w:p>
    <w:p w14:paraId="25DECD47">
      <w:pPr>
        <w:spacing w:before="0" w:after="0"/>
        <w:ind w:left="120"/>
        <w:jc w:val="center"/>
      </w:pPr>
      <w:bookmarkStart w:id="3" w:name="4cef1e44-9965-42f4-9abc-c66bc6a4ed05"/>
      <w:r>
        <w:rPr>
          <w:rFonts w:ascii="Times New Roman" w:hAnsi="Times New Roman"/>
          <w:b/>
          <w:i w:val="0"/>
          <w:color w:val="000000"/>
          <w:sz w:val="28"/>
        </w:rPr>
        <w:t xml:space="preserve">п. Краснозоринский </w:t>
      </w:r>
      <w:bookmarkEnd w:id="3"/>
      <w:bookmarkStart w:id="4" w:name="55fbcee7-c9ab-48de-99f2-3f30ab5c08f8"/>
      <w:r>
        <w:rPr>
          <w:rFonts w:ascii="Times New Roman" w:hAnsi="Times New Roman"/>
          <w:b/>
          <w:i w:val="0"/>
          <w:color w:val="000000"/>
          <w:sz w:val="28"/>
        </w:rPr>
        <w:t>2024</w:t>
      </w:r>
      <w:bookmarkEnd w:id="4"/>
      <w:r>
        <w:rPr>
          <w:sz w:val="28"/>
        </w:rPr>
        <w:br w:type="textWrapping"/>
      </w:r>
      <w:bookmarkStart w:id="5" w:name="55fbcee7-c9ab-48de-99f2-3f30ab5c08f8"/>
      <w:bookmarkEnd w:id="5"/>
    </w:p>
    <w:p w14:paraId="5B710670">
      <w:pPr>
        <w:spacing w:before="0" w:after="0"/>
        <w:ind w:left="120"/>
        <w:jc w:val="left"/>
      </w:pPr>
    </w:p>
    <w:p w14:paraId="1B897FFC">
      <w:pPr>
        <w:sectPr>
          <w:pgSz w:w="11906" w:h="16383"/>
          <w:cols w:space="720" w:num="1"/>
        </w:sectPr>
      </w:pPr>
      <w:bookmarkStart w:id="6" w:name="block-39137522"/>
    </w:p>
    <w:bookmarkEnd w:id="0"/>
    <w:bookmarkEnd w:id="6"/>
    <w:p w14:paraId="320723C0">
      <w:pPr>
        <w:spacing w:before="0" w:after="0" w:line="264" w:lineRule="auto"/>
        <w:ind w:left="120"/>
        <w:jc w:val="both"/>
      </w:pPr>
      <w:bookmarkStart w:id="7" w:name="block-39137523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4B7F2DC7">
      <w:pPr>
        <w:spacing w:before="0" w:after="0" w:line="264" w:lineRule="auto"/>
        <w:ind w:left="120"/>
        <w:jc w:val="both"/>
      </w:pPr>
    </w:p>
    <w:p w14:paraId="2236BE3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702138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1B191CA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3D60F40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02D6D0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37F8F0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7EF87614">
      <w:pPr>
        <w:spacing w:before="0" w:after="0" w:line="264" w:lineRule="auto"/>
        <w:ind w:firstLine="600"/>
        <w:jc w:val="both"/>
      </w:pPr>
      <w:bookmarkStart w:id="8" w:name="88e7274f-146c-45cf-bb6c-0aa84ae038d1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8"/>
    </w:p>
    <w:p w14:paraId="7F532B23">
      <w:pPr>
        <w:sectPr>
          <w:pgSz w:w="11906" w:h="16383"/>
          <w:cols w:space="720" w:num="1"/>
        </w:sectPr>
      </w:pPr>
      <w:bookmarkStart w:id="9" w:name="block-39137523"/>
    </w:p>
    <w:bookmarkEnd w:id="7"/>
    <w:bookmarkEnd w:id="9"/>
    <w:p w14:paraId="2657B5E2">
      <w:pPr>
        <w:spacing w:before="0" w:after="0" w:line="264" w:lineRule="auto"/>
        <w:ind w:left="120"/>
        <w:jc w:val="both"/>
      </w:pPr>
      <w:bookmarkStart w:id="10" w:name="block-39137524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2C9E0EC0">
      <w:pPr>
        <w:spacing w:before="0" w:after="0" w:line="264" w:lineRule="auto"/>
        <w:ind w:left="120"/>
        <w:jc w:val="both"/>
      </w:pPr>
    </w:p>
    <w:p w14:paraId="55FE2A2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61AFFBAE">
      <w:pPr>
        <w:spacing w:before="0" w:after="0" w:line="264" w:lineRule="auto"/>
        <w:ind w:left="120"/>
        <w:jc w:val="both"/>
      </w:pPr>
    </w:p>
    <w:p w14:paraId="500578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2B33A4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3980B8F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2A012B0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признаков делимости, разложение на множители натуральных чисел.</w:t>
      </w:r>
    </w:p>
    <w:p w14:paraId="1E500B5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Реальные зависимости, в том числе прямая и обратная пропорциональности.</w:t>
      </w:r>
    </w:p>
    <w:p w14:paraId="77D118F1">
      <w:pPr>
        <w:spacing w:before="0" w:after="0" w:line="264" w:lineRule="auto"/>
        <w:ind w:firstLine="600"/>
        <w:jc w:val="both"/>
      </w:pPr>
      <w:bookmarkStart w:id="11" w:name="_Toc124426221"/>
      <w:bookmarkEnd w:id="11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59C16F3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3FA192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Свойства степени с натуральным показателем.</w:t>
      </w:r>
    </w:p>
    <w:p w14:paraId="38A6C7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43E691EB">
      <w:pPr>
        <w:spacing w:before="0" w:after="0" w:line="264" w:lineRule="auto"/>
        <w:ind w:firstLine="600"/>
        <w:jc w:val="both"/>
      </w:pPr>
      <w:bookmarkStart w:id="12" w:name="_Toc124426222"/>
      <w:bookmarkEnd w:id="12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16CB8A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14:paraId="0D8991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334104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72B946B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355530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 w14:paraId="224C837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</w:t>
      </w:r>
      <w:r>
        <w:rPr>
          <w:rFonts w:ascii="Times New Roman" w:hAnsi="Times New Roman"/>
          <w:b w:val="0"/>
          <w:i/>
          <w:color w:val="000000"/>
          <w:sz w:val="28"/>
        </w:rPr>
        <w:t>Oy</w:t>
      </w:r>
      <w:r>
        <w:rPr>
          <w:rFonts w:ascii="Times New Roman" w:hAnsi="Times New Roman"/>
          <w:b w:val="0"/>
          <w:i w:val="0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14:paraId="68273BF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 КЛАСС</w:t>
      </w:r>
    </w:p>
    <w:p w14:paraId="7395E02B">
      <w:pPr>
        <w:spacing w:before="0" w:after="0" w:line="264" w:lineRule="auto"/>
        <w:ind w:left="120"/>
        <w:jc w:val="both"/>
      </w:pPr>
    </w:p>
    <w:p w14:paraId="30EC54BE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029EB54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1BC7D87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целым показателем и её свойства. Стандартная запись числа.</w:t>
      </w:r>
    </w:p>
    <w:p w14:paraId="5BE8BFDC">
      <w:pPr>
        <w:spacing w:before="0" w:after="0"/>
        <w:ind w:firstLine="600"/>
        <w:jc w:val="both"/>
      </w:pPr>
      <w:bookmarkStart w:id="13" w:name="_Toc124426225"/>
      <w:r>
        <w:rPr>
          <w:rFonts w:ascii="Times New Roman" w:hAnsi="Times New Roman"/>
          <w:b w:val="0"/>
          <w:i w:val="0"/>
          <w:color w:val="0000FF"/>
          <w:sz w:val="28"/>
        </w:rPr>
        <w:t>Алгебраические выражения</w:t>
      </w:r>
      <w:bookmarkEnd w:id="13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32E3923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Квадратный трёхчлен, разложение квадратного трёхчлена на множители.</w:t>
      </w:r>
    </w:p>
    <w:p w14:paraId="6389D26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728E5D42">
      <w:pPr>
        <w:spacing w:before="0" w:after="0"/>
        <w:ind w:firstLine="600"/>
        <w:jc w:val="both"/>
      </w:pPr>
      <w:bookmarkStart w:id="14" w:name="_Toc124426226"/>
      <w:r>
        <w:rPr>
          <w:rFonts w:ascii="Times New Roman" w:hAnsi="Times New Roman"/>
          <w:b w:val="0"/>
          <w:i w:val="0"/>
          <w:color w:val="0000FF"/>
          <w:sz w:val="28"/>
        </w:rPr>
        <w:t>Уравнения и неравенства</w:t>
      </w:r>
      <w:bookmarkEnd w:id="14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1B3B870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5014E26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6C60A12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текстовых задач алгебраическим способом.</w:t>
      </w:r>
    </w:p>
    <w:p w14:paraId="516147D7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3F6CA556">
      <w:pPr>
        <w:spacing w:before="0" w:after="0"/>
        <w:ind w:firstLine="600"/>
        <w:jc w:val="both"/>
      </w:pPr>
      <w:bookmarkStart w:id="15" w:name="_Toc124426227"/>
      <w:r>
        <w:rPr>
          <w:rFonts w:ascii="Times New Roman" w:hAnsi="Times New Roman"/>
          <w:b w:val="0"/>
          <w:i w:val="0"/>
          <w:color w:val="0000FF"/>
          <w:sz w:val="28"/>
        </w:rPr>
        <w:t>Функции</w:t>
      </w:r>
      <w:bookmarkEnd w:id="15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1589664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14:paraId="670D41B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548E0BA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b w:val="0"/>
          <w:i w:val="0"/>
          <w:color w:val="000000"/>
          <w:sz w:val="28"/>
        </w:rPr>
        <w:t>Графическое решение уравнений и систем уравнений.</w:t>
      </w:r>
    </w:p>
    <w:p w14:paraId="61A5E40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26791607">
      <w:pPr>
        <w:spacing w:before="0" w:after="0" w:line="264" w:lineRule="auto"/>
        <w:ind w:left="120"/>
        <w:jc w:val="both"/>
      </w:pPr>
    </w:p>
    <w:p w14:paraId="0EA63D4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7921BC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515161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14:paraId="76859A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14:paraId="2229BF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AA0201">
      <w:pPr>
        <w:spacing w:before="0" w:after="0" w:line="264" w:lineRule="auto"/>
        <w:ind w:firstLine="600"/>
        <w:jc w:val="both"/>
      </w:pPr>
      <w:bookmarkStart w:id="16" w:name="_Toc124426230"/>
      <w:bookmarkEnd w:id="16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2304BE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уравнение. Решение уравнений, сводящихся к линейным.</w:t>
      </w:r>
    </w:p>
    <w:p w14:paraId="7EEFD0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30B15F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14:paraId="394FE58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7CB7C20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текстовых задач алгебраическим способом.</w:t>
      </w:r>
    </w:p>
    <w:p w14:paraId="48B40D0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Числовые неравенства и их свойства.</w:t>
      </w:r>
    </w:p>
    <w:p w14:paraId="7507B2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7A2D36D1">
      <w:pPr>
        <w:spacing w:before="0" w:after="0"/>
        <w:ind w:firstLine="600"/>
        <w:jc w:val="both"/>
      </w:pPr>
      <w:bookmarkStart w:id="17" w:name="_Toc124426231"/>
      <w:r>
        <w:rPr>
          <w:rFonts w:ascii="Times New Roman" w:hAnsi="Times New Roman"/>
          <w:b w:val="0"/>
          <w:i w:val="0"/>
          <w:color w:val="0000FF"/>
          <w:sz w:val="28"/>
        </w:rPr>
        <w:t>Функции</w:t>
      </w:r>
      <w:bookmarkEnd w:id="17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61049E7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56AA3BD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0"/>
          <w:i w:val="0"/>
          <w:color w:val="000000"/>
          <w:sz w:val="28"/>
        </w:rPr>
        <w:t>, и их свойства.</w:t>
      </w:r>
    </w:p>
    <w:p w14:paraId="217D2449">
      <w:pPr>
        <w:spacing w:before="0" w:after="0"/>
        <w:ind w:firstLine="600"/>
        <w:jc w:val="both"/>
      </w:pPr>
      <w:bookmarkStart w:id="18" w:name="_Toc124426232"/>
      <w:r>
        <w:rPr>
          <w:rFonts w:ascii="Times New Roman" w:hAnsi="Times New Roman"/>
          <w:b w:val="0"/>
          <w:i w:val="0"/>
          <w:color w:val="0000FF"/>
          <w:sz w:val="28"/>
        </w:rPr>
        <w:t>Числовые последовательности</w:t>
      </w:r>
      <w:bookmarkEnd w:id="18"/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57AB9FA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>-го члена.</w:t>
      </w:r>
    </w:p>
    <w:p w14:paraId="4D4DF47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0"/>
          <w:i w:val="0"/>
          <w:color w:val="000000"/>
          <w:sz w:val="28"/>
        </w:rPr>
        <w:t>членов.</w:t>
      </w:r>
    </w:p>
    <w:p w14:paraId="6E32240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20673C43">
      <w:pPr>
        <w:sectPr>
          <w:pgSz w:w="11906" w:h="16383"/>
          <w:cols w:space="720" w:num="1"/>
        </w:sectPr>
      </w:pPr>
      <w:bookmarkStart w:id="19" w:name="block-39137524"/>
    </w:p>
    <w:bookmarkEnd w:id="10"/>
    <w:bookmarkEnd w:id="19"/>
    <w:p w14:paraId="6EFE847B">
      <w:pPr>
        <w:spacing w:before="0" w:after="0" w:line="264" w:lineRule="auto"/>
        <w:ind w:left="120"/>
        <w:jc w:val="both"/>
      </w:pPr>
      <w:bookmarkStart w:id="20" w:name="block-39137518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1A8FE8E7">
      <w:pPr>
        <w:spacing w:before="0" w:after="0" w:line="264" w:lineRule="auto"/>
        <w:ind w:left="120"/>
        <w:jc w:val="both"/>
      </w:pPr>
    </w:p>
    <w:p w14:paraId="691EF022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2AFFF263">
      <w:pPr>
        <w:spacing w:before="0" w:after="0" w:line="264" w:lineRule="auto"/>
        <w:ind w:left="120"/>
        <w:jc w:val="both"/>
      </w:pPr>
    </w:p>
    <w:p w14:paraId="4D787F4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>освоения программы учебного курса «Алгебра» характеризуются:</w:t>
      </w:r>
    </w:p>
    <w:p w14:paraId="621A499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патриотическое воспитание:</w:t>
      </w:r>
    </w:p>
    <w:p w14:paraId="2814303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ACE92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гражданское и духовно-нравственное воспитание:</w:t>
      </w:r>
    </w:p>
    <w:p w14:paraId="36EDC9E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7A662D4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трудовое воспитание:</w:t>
      </w:r>
    </w:p>
    <w:p w14:paraId="7769F4B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41CF03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эстетическое воспитание:</w:t>
      </w:r>
    </w:p>
    <w:p w14:paraId="2BE2133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F57E4E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ценности научного познания:</w:t>
      </w:r>
    </w:p>
    <w:p w14:paraId="5D6EA4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F524F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14:paraId="7C60275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076294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экологическое воспитание:</w:t>
      </w:r>
    </w:p>
    <w:p w14:paraId="27F14E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70F02C9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адаптация к изменяющимся условиям социальной и природной среды:</w:t>
      </w:r>
    </w:p>
    <w:p w14:paraId="3644C41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FD5114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2C6ABE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A05BEFD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695F8FFB">
      <w:pPr>
        <w:spacing w:before="0" w:after="0" w:line="264" w:lineRule="auto"/>
        <w:ind w:left="120"/>
        <w:jc w:val="both"/>
      </w:pPr>
    </w:p>
    <w:p w14:paraId="1AF6E61F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 w14:paraId="2561C8A7">
      <w:pPr>
        <w:spacing w:before="0" w:after="0" w:line="264" w:lineRule="auto"/>
        <w:ind w:left="120"/>
        <w:jc w:val="both"/>
      </w:pPr>
    </w:p>
    <w:p w14:paraId="330B9DBF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0CF8B128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5B6EA3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228C8EB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2DC06D4E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DF70940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BB96C51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B639ED8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</w:p>
    <w:p w14:paraId="37EE2F9A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C22292E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B28F085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DAF4CD6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982DD6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 w14:paraId="1F3EB996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067EC411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3DF8EE4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69F47F09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5931A1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действия:</w:t>
      </w:r>
    </w:p>
    <w:p w14:paraId="75ADDD4F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3DB581BB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6653FB1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28205C0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392AE21C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F0DB761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1D6D89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 w14:paraId="261B5EF8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2653C948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574F4B54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 w14:paraId="6E9C6EDE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6A496B40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5BCC384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0AB6C276">
      <w:pPr>
        <w:spacing w:before="0" w:after="0" w:line="264" w:lineRule="auto"/>
        <w:ind w:left="120"/>
        <w:jc w:val="both"/>
      </w:pPr>
    </w:p>
    <w:p w14:paraId="2692FD79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6AC94EAC">
      <w:pPr>
        <w:spacing w:before="0" w:after="0" w:line="264" w:lineRule="auto"/>
        <w:ind w:left="120"/>
        <w:jc w:val="both"/>
      </w:pPr>
    </w:p>
    <w:p w14:paraId="1FBF2B8B">
      <w:pPr>
        <w:spacing w:before="0" w:after="0" w:line="264" w:lineRule="auto"/>
        <w:ind w:firstLine="600"/>
        <w:jc w:val="both"/>
      </w:pPr>
      <w:bookmarkStart w:id="21" w:name="_Toc124426234"/>
      <w:bookmarkEnd w:id="21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598710CA">
      <w:pPr>
        <w:spacing w:before="0" w:after="0" w:line="264" w:lineRule="auto"/>
        <w:ind w:firstLine="600"/>
        <w:jc w:val="both"/>
      </w:pPr>
      <w:bookmarkStart w:id="22" w:name="_Toc124426235"/>
      <w:bookmarkEnd w:id="22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591348A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14:paraId="47AF9F0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4D90A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157EA9B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и упорядочивать рациональные числа.</w:t>
      </w:r>
    </w:p>
    <w:p w14:paraId="72B231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Округлять числа.</w:t>
      </w:r>
    </w:p>
    <w:p w14:paraId="04242A3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22A1412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признаки делимости, разложение на множители натуральных чисел.</w:t>
      </w:r>
    </w:p>
    <w:p w14:paraId="1956F9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2FF2B1A2">
      <w:pPr>
        <w:spacing w:before="0" w:after="0" w:line="264" w:lineRule="auto"/>
        <w:ind w:firstLine="600"/>
        <w:jc w:val="both"/>
      </w:pPr>
      <w:bookmarkStart w:id="23" w:name="_Toc124426236"/>
      <w:bookmarkEnd w:id="23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431FCD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00C338A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буквенных выражений при заданных значениях переменных.</w:t>
      </w:r>
    </w:p>
    <w:p w14:paraId="31F466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126020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68B11E2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675EB7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1D4A10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14:paraId="0F51B222">
      <w:pPr>
        <w:spacing w:before="0" w:after="0" w:line="264" w:lineRule="auto"/>
        <w:ind w:firstLine="600"/>
        <w:jc w:val="both"/>
      </w:pPr>
      <w:bookmarkStart w:id="24" w:name="_Toc124426237"/>
      <w:bookmarkEnd w:id="24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138FBB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0EDFA9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графические методы при решении линейных уравнений и их систем.</w:t>
      </w:r>
    </w:p>
    <w:p w14:paraId="3F2AE1E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14:paraId="4C928D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5CEEFB3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14:paraId="160E8B4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5950861">
      <w:pPr>
        <w:spacing w:before="0" w:after="0" w:line="264" w:lineRule="auto"/>
        <w:ind w:firstLine="600"/>
        <w:jc w:val="both"/>
      </w:pPr>
      <w:bookmarkStart w:id="25" w:name="_Toc124426238"/>
      <w:bookmarkEnd w:id="25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1498494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2E42F5C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14:paraId="296A1E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28B6FE9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значение функции по значению её аргумента.</w:t>
      </w:r>
    </w:p>
    <w:p w14:paraId="5AC6817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48AF255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2E3511C5">
      <w:pPr>
        <w:spacing w:before="0" w:after="0" w:line="264" w:lineRule="auto"/>
        <w:ind w:firstLine="600"/>
        <w:jc w:val="both"/>
      </w:pPr>
      <w:bookmarkStart w:id="26" w:name="_Toc124426240"/>
      <w:bookmarkEnd w:id="26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57F4EF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485ECD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4635D30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 w14:paraId="08AA215E">
      <w:pPr>
        <w:spacing w:before="0" w:after="0" w:line="264" w:lineRule="auto"/>
        <w:ind w:firstLine="600"/>
        <w:jc w:val="both"/>
      </w:pPr>
      <w:bookmarkStart w:id="27" w:name="_Toc124426241"/>
      <w:bookmarkEnd w:id="27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480F8D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336240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71520E8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Раскладывать квадратный трёхчлен на множители.</w:t>
      </w:r>
    </w:p>
    <w:p w14:paraId="0ADF0F2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5D142571">
      <w:pPr>
        <w:spacing w:before="0" w:after="0" w:line="264" w:lineRule="auto"/>
        <w:ind w:firstLine="600"/>
        <w:jc w:val="both"/>
      </w:pPr>
      <w:bookmarkStart w:id="28" w:name="_Toc124426242"/>
      <w:bookmarkEnd w:id="28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13192DC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0E34CA7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C43581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392890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75C1C554">
      <w:pPr>
        <w:spacing w:before="0" w:after="0" w:line="264" w:lineRule="auto"/>
        <w:ind w:firstLine="600"/>
        <w:jc w:val="both"/>
      </w:pPr>
      <w:bookmarkStart w:id="29" w:name="_Toc124426243"/>
      <w:bookmarkEnd w:id="29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71D6D1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45C307D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графики элементарных функций вида:</w:t>
      </w:r>
    </w:p>
    <w:p w14:paraId="0ECA7D1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y = k/x, y = x2, y = x3,y = |x|, y = √x, описывать свойства числовой функции по её графику.</w:t>
      </w:r>
    </w:p>
    <w:p w14:paraId="7EEECCA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34E3AAB2">
      <w:pPr>
        <w:spacing w:before="0" w:after="0" w:line="264" w:lineRule="auto"/>
        <w:ind w:firstLine="600"/>
        <w:jc w:val="both"/>
      </w:pPr>
      <w:bookmarkStart w:id="30" w:name="_Toc124426245"/>
      <w:bookmarkEnd w:id="30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6594C9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и упорядочивать рациональные и иррациональные числа.</w:t>
      </w:r>
    </w:p>
    <w:p w14:paraId="588CAD9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5440B5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 w14:paraId="62C8A0E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14:paraId="06D98E92">
      <w:pPr>
        <w:spacing w:before="0" w:after="0" w:line="264" w:lineRule="auto"/>
        <w:ind w:firstLine="600"/>
        <w:jc w:val="both"/>
      </w:pPr>
      <w:bookmarkStart w:id="31" w:name="_Toc124426246"/>
      <w:bookmarkEnd w:id="31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4AB24D0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6764EE9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55F7D2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2361EDC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FCC4C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52AE6B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5577702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неравенства при решении различных задач.</w:t>
      </w:r>
    </w:p>
    <w:p w14:paraId="2ACF5986">
      <w:pPr>
        <w:spacing w:before="0" w:after="0" w:line="264" w:lineRule="auto"/>
        <w:ind w:firstLine="600"/>
        <w:jc w:val="both"/>
      </w:pPr>
      <w:bookmarkStart w:id="32" w:name="_Toc124426247"/>
      <w:bookmarkEnd w:id="32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5741B8FF">
      <w:pPr>
        <w:spacing w:before="0" w:after="0" w:line="360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b w:val="0"/>
          <w:i w:val="0"/>
          <w:color w:val="000000"/>
          <w:sz w:val="28"/>
        </w:rPr>
        <w:t>y = √x</w:t>
      </w:r>
      <w:r>
        <w:rPr>
          <w:rFonts w:ascii="Times New Roman" w:hAnsi="Times New Roman"/>
          <w:b w:val="0"/>
          <w:i/>
          <w:color w:val="000000"/>
          <w:sz w:val="28"/>
        </w:rPr>
        <w:t>, y = |x|</w:t>
      </w:r>
      <w:r>
        <w:rPr>
          <w:rFonts w:ascii="Times New Roman" w:hAnsi="Times New Roman"/>
          <w:b w:val="0"/>
          <w:i w:val="0"/>
          <w:color w:val="000000"/>
          <w:sz w:val="28"/>
        </w:rPr>
        <w:t>, в зависимости от значений коэффициентов, описывать свойства функций.</w:t>
      </w:r>
    </w:p>
    <w:p w14:paraId="7E5A1A4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73E400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6CA5FD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50C935C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14:paraId="78478F8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14:paraId="353DAB4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Изображать члены последовательности точками на координатной плоскости.</w:t>
      </w:r>
    </w:p>
    <w:p w14:paraId="5494394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3" w:name="_Toc124426249"/>
      <w:bookmarkEnd w:id="33"/>
    </w:p>
    <w:p w14:paraId="03ED1E5A">
      <w:pPr>
        <w:sectPr>
          <w:pgSz w:w="11906" w:h="16383"/>
          <w:cols w:space="720" w:num="1"/>
        </w:sectPr>
      </w:pPr>
      <w:bookmarkStart w:id="34" w:name="block-39137518"/>
    </w:p>
    <w:bookmarkEnd w:id="20"/>
    <w:bookmarkEnd w:id="34"/>
    <w:p w14:paraId="6A83EF08">
      <w:pPr>
        <w:spacing w:before="0" w:after="0"/>
        <w:ind w:left="120"/>
        <w:jc w:val="left"/>
      </w:pPr>
      <w:bookmarkStart w:id="35" w:name="block-39137519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17F57BD9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4214"/>
        <w:gridCol w:w="1503"/>
        <w:gridCol w:w="1608"/>
        <w:gridCol w:w="1683"/>
        <w:gridCol w:w="2847"/>
      </w:tblGrid>
      <w:tr w14:paraId="7F4CBF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6DB7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AFB282C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3D1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CF6F61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7D6C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1A35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5FADD8D">
            <w:pPr>
              <w:spacing w:before="0" w:after="0"/>
              <w:ind w:left="135"/>
              <w:jc w:val="left"/>
            </w:pPr>
          </w:p>
        </w:tc>
      </w:tr>
      <w:tr w14:paraId="47685F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96C1D5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A2B98E6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34FE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41CC194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3B99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57F0DA9E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8D3D5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7D31EFB8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0E88FB0">
            <w:pPr>
              <w:jc w:val="left"/>
            </w:pPr>
          </w:p>
        </w:tc>
      </w:tr>
      <w:tr w14:paraId="2C8FBC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81243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188B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00EB9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8AAA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D0E4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9988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https://m.edsoo.ru/7f415b90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683A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427B18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3BC2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AA340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EDA5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099A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F1F8A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https://m.edsoo.ru/7f415b90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26A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449B4F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6BC3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C61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86E7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354C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4B71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https://m.edsoo.ru/7f415b90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879D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D7032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B240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EE0E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F623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746A5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4CC2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https://m.edsoo.ru/7f415b90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BB598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FE8F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0921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BEB6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B8E9B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F01C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4687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"https://m.edsoo.ru/7f415b90"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https://m.edsoo.ru/7f415b90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CAF7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C256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9B3B5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56C94A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04E5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5A5FD2">
            <w:pPr>
              <w:jc w:val="left"/>
            </w:pPr>
          </w:p>
        </w:tc>
      </w:tr>
    </w:tbl>
    <w:p w14:paraId="4215D2F8">
      <w:pPr>
        <w:sectPr>
          <w:pgSz w:w="16383" w:h="11906" w:orient="landscape"/>
          <w:cols w:space="720" w:num="1"/>
        </w:sectPr>
      </w:pPr>
    </w:p>
    <w:p w14:paraId="00E29A5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4236"/>
        <w:gridCol w:w="1509"/>
        <w:gridCol w:w="1617"/>
        <w:gridCol w:w="1692"/>
        <w:gridCol w:w="2798"/>
      </w:tblGrid>
      <w:tr w14:paraId="11FD91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37D6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181A5211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7E2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F8BDC9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3344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F062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11B247C">
            <w:pPr>
              <w:spacing w:before="0" w:after="0"/>
              <w:ind w:left="135"/>
              <w:jc w:val="left"/>
            </w:pPr>
          </w:p>
        </w:tc>
      </w:tr>
      <w:tr w14:paraId="68E5EF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D725C0D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625380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865E2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57308607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A6BA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6125D36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D8C0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4CBE07E8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6BB1C3">
            <w:pPr>
              <w:jc w:val="left"/>
            </w:pPr>
          </w:p>
        </w:tc>
      </w:tr>
      <w:tr w14:paraId="43590E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E188C1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B131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0BAED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25C1D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23A19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4EF0D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5AF52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6D04F4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DD09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A781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E5CC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A918C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0A3E0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E6338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9D89BC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69F7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3F71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38ED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5A0D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1B47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E1F2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E3D34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EB84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7547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FA6F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C6D4A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A0099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EB4A3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13B8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FECB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0532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C294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9FADE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B216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670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EEDB0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72FA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72AB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F816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270A8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5634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65C1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A935B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2653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4CC4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F038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B3134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4CE1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5220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ACB7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7A67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F2E43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F81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9421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36ECB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96BC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4A34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66FF0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9C122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1A12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FF558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6958FD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E543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DE374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37B7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6B66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5CE9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13925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56EE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"https://m.edsoo.ru/7f417af8"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https://m.edsoo.ru/7f417af8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C97F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F47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AFDF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A2E02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FBE5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35AC04">
            <w:pPr>
              <w:jc w:val="left"/>
            </w:pPr>
          </w:p>
        </w:tc>
      </w:tr>
    </w:tbl>
    <w:p w14:paraId="4D9A1386">
      <w:pPr>
        <w:sectPr>
          <w:pgSz w:w="16383" w:h="11906" w:orient="landscape"/>
          <w:cols w:space="720" w:num="1"/>
        </w:sectPr>
      </w:pPr>
    </w:p>
    <w:p w14:paraId="77F8B88C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4511"/>
        <w:gridCol w:w="1434"/>
        <w:gridCol w:w="1571"/>
        <w:gridCol w:w="1651"/>
        <w:gridCol w:w="2847"/>
      </w:tblGrid>
      <w:tr w14:paraId="18F554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C6B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8A6BAC9"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7A57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A4288B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54410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9C1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DCF259">
            <w:pPr>
              <w:spacing w:before="0" w:after="0"/>
              <w:ind w:left="135"/>
              <w:jc w:val="left"/>
            </w:pPr>
          </w:p>
        </w:tc>
      </w:tr>
      <w:tr w14:paraId="427D59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E668B84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E93DBF6">
            <w:pPr>
              <w:jc w:val="left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10F77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F193FE1">
            <w:pPr>
              <w:spacing w:before="0" w:after="0"/>
              <w:ind w:left="135"/>
              <w:jc w:val="left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A6727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68BC14FD">
            <w:pPr>
              <w:spacing w:before="0" w:after="0"/>
              <w:ind w:left="135"/>
              <w:jc w:val="left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973F2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5127537C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865ABB">
            <w:pPr>
              <w:jc w:val="left"/>
            </w:pPr>
          </w:p>
        </w:tc>
      </w:tr>
      <w:tr w14:paraId="103351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9CD42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E65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8AD9E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FC9AE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8D0500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ABEB0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6E8D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EBB15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FB27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56C77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A0E9A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785F3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30D70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5998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A5F055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48FD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F6654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9773A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B936F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30A06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33CA1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FD0F6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A144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9B479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32251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6824B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AC4A12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54C2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111F6F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6F40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BFE7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F82F7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47A5D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9E989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9A25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2A07A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2036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76A4E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C4427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D370E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12F7C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75E86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3583F0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386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F90C4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5B4B5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59A42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CA60D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"https://m.edsoo.ru/7f419d08"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https://m.edsoo.ru/7f419d08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E780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EF0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D7B19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32D28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6776D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F354FB3">
            <w:pPr>
              <w:jc w:val="left"/>
            </w:pPr>
          </w:p>
        </w:tc>
      </w:tr>
    </w:tbl>
    <w:p w14:paraId="49E443E6">
      <w:pPr>
        <w:sectPr>
          <w:pgSz w:w="16383" w:h="11906" w:orient="landscape"/>
          <w:cols w:space="720" w:num="1"/>
        </w:sectPr>
      </w:pPr>
    </w:p>
    <w:p w14:paraId="7E15E171">
      <w:pPr>
        <w:sectPr>
          <w:pgSz w:w="16383" w:h="11906" w:orient="landscape"/>
          <w:cols w:space="720" w:num="1"/>
        </w:sectPr>
      </w:pPr>
      <w:bookmarkStart w:id="36" w:name="block-39137519"/>
    </w:p>
    <w:bookmarkEnd w:id="35"/>
    <w:bookmarkEnd w:id="36"/>
    <w:p w14:paraId="2611EB89">
      <w:pPr>
        <w:spacing w:before="0" w:after="0"/>
        <w:ind w:left="120"/>
        <w:jc w:val="left"/>
      </w:pPr>
      <w:bookmarkStart w:id="37" w:name="block-39137520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4FDA227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4230"/>
        <w:gridCol w:w="1092"/>
        <w:gridCol w:w="1199"/>
        <w:gridCol w:w="1273"/>
        <w:gridCol w:w="1433"/>
        <w:gridCol w:w="2847"/>
      </w:tblGrid>
      <w:tr w14:paraId="503084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932D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15A63EF7"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AC7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0FFEE55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423C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65B8A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0BBAAD2D">
            <w:pPr>
              <w:spacing w:before="0" w:after="0"/>
              <w:ind w:left="135"/>
              <w:jc w:val="left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568B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003995E">
            <w:pPr>
              <w:spacing w:before="0" w:after="0"/>
              <w:ind w:left="135"/>
              <w:jc w:val="left"/>
            </w:pPr>
          </w:p>
        </w:tc>
      </w:tr>
      <w:tr w14:paraId="324236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610EE15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BBF1BE3">
            <w:pPr>
              <w:jc w:val="left"/>
            </w:pP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E61AA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130C440B">
            <w:pPr>
              <w:spacing w:before="0" w:after="0"/>
              <w:ind w:left="135"/>
              <w:jc w:val="left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C5BD1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919756E">
            <w:pPr>
              <w:spacing w:before="0" w:after="0"/>
              <w:ind w:left="135"/>
              <w:jc w:val="left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068FC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04C9ED6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5E90096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97FAC3">
            <w:pPr>
              <w:jc w:val="left"/>
            </w:pPr>
          </w:p>
        </w:tc>
      </w:tr>
      <w:tr w14:paraId="15E29B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6EE3B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94F0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954C1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C65C8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2F91C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205A8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46AE205">
            <w:pPr>
              <w:spacing w:before="0" w:after="0"/>
              <w:ind w:left="135"/>
              <w:jc w:val="left"/>
            </w:pPr>
          </w:p>
        </w:tc>
      </w:tr>
      <w:tr w14:paraId="29AF3F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B3098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DB28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1AA36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A7216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54592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186B7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9784B6B">
            <w:pPr>
              <w:spacing w:before="0" w:after="0"/>
              <w:ind w:left="135"/>
              <w:jc w:val="left"/>
            </w:pPr>
          </w:p>
        </w:tc>
      </w:tr>
      <w:tr w14:paraId="0F59C7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40EA44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3E73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CC158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F8EC0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13A13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5BE55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05ED7D0">
            <w:pPr>
              <w:spacing w:before="0" w:after="0"/>
              <w:ind w:left="135"/>
              <w:jc w:val="left"/>
            </w:pPr>
          </w:p>
        </w:tc>
      </w:tr>
      <w:tr w14:paraId="0722F9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8059C8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05E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B5B30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A0FFB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70EA8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50376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6DF7FBF">
            <w:pPr>
              <w:spacing w:before="0" w:after="0"/>
              <w:ind w:left="135"/>
              <w:jc w:val="left"/>
            </w:pPr>
          </w:p>
        </w:tc>
      </w:tr>
      <w:tr w14:paraId="0FE162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11001D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4B36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3CC6C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3D7A5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72057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DE550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11561EA">
            <w:pPr>
              <w:spacing w:before="0" w:after="0"/>
              <w:ind w:left="135"/>
              <w:jc w:val="left"/>
            </w:pPr>
          </w:p>
        </w:tc>
      </w:tr>
      <w:tr w14:paraId="3AF948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B9E7F6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BFF2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FF874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185F2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991D8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9862A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AFFAB1B">
            <w:pPr>
              <w:spacing w:before="0" w:after="0"/>
              <w:ind w:left="135"/>
              <w:jc w:val="left"/>
            </w:pPr>
          </w:p>
        </w:tc>
      </w:tr>
      <w:tr w14:paraId="06F8FD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C625E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7130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9C05AC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BC12D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62E9D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E653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CDADD32">
            <w:pPr>
              <w:spacing w:before="0" w:after="0"/>
              <w:ind w:left="135"/>
              <w:jc w:val="left"/>
            </w:pPr>
          </w:p>
        </w:tc>
      </w:tr>
      <w:tr w14:paraId="4DA9B3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F8A5F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526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5DD1DB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F4D95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EE8A1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95A67D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5F0EBD2">
            <w:pPr>
              <w:spacing w:before="0" w:after="0"/>
              <w:ind w:left="135"/>
              <w:jc w:val="left"/>
            </w:pPr>
          </w:p>
        </w:tc>
      </w:tr>
      <w:tr w14:paraId="405D4F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A2EB8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6CF5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06641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41DC3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B8402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42F15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9F5A51F">
            <w:pPr>
              <w:spacing w:before="0" w:after="0"/>
              <w:ind w:left="135"/>
              <w:jc w:val="left"/>
            </w:pPr>
          </w:p>
        </w:tc>
      </w:tr>
      <w:tr w14:paraId="5A96D1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F26731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B288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6C3F7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DD728B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9C3A6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B30B2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8408B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"https://m.edsoo.ru/7f4211de"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https://m.edsoo.ru/7f4211de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6CAE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33D28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584A7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0E18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A01F6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A3E82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BDA6D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A023D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"https://m.edsoo.ru/7f421382"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https://m.edsoo.ru/7f421382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305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704F25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8667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C9CC2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EA49C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5F0BB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DBA97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7A276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"https://m.edsoo.ru/7f42154e"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https://m.edsoo.ru/7f42154e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AFE5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FD382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846F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AE25A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5D6CB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AC06C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A725D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30.09.2024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743F6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"https://m.edsoo.ru/7f4218be"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https://m.edsoo.ru/7f4218be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6CBA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31CEF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BBB6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0C7AA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F13D1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DB772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CF486A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9126407">
            <w:pPr>
              <w:spacing w:before="0" w:after="0"/>
              <w:ind w:left="135"/>
              <w:jc w:val="left"/>
            </w:pPr>
          </w:p>
        </w:tc>
      </w:tr>
      <w:tr w14:paraId="457D14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5FBF25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3E59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E4348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637FA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CB4A6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1E167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04DF897">
            <w:pPr>
              <w:spacing w:before="0" w:after="0"/>
              <w:ind w:left="135"/>
              <w:jc w:val="left"/>
            </w:pPr>
          </w:p>
        </w:tc>
      </w:tr>
      <w:tr w14:paraId="6F787A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B9357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55B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1B409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D4EBC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410B4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46030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2E1235A">
            <w:pPr>
              <w:spacing w:before="0" w:after="0"/>
              <w:ind w:left="135"/>
              <w:jc w:val="left"/>
            </w:pPr>
          </w:p>
        </w:tc>
      </w:tr>
      <w:tr w14:paraId="06AE54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A4092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999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501D5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58D8B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72E17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349EB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A88B195">
            <w:pPr>
              <w:spacing w:before="0" w:after="0"/>
              <w:ind w:left="135"/>
              <w:jc w:val="left"/>
            </w:pPr>
          </w:p>
        </w:tc>
      </w:tr>
      <w:tr w14:paraId="799519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820DA2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B9E9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1802F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19D4A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4DEE3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76BCC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57D4948">
            <w:pPr>
              <w:spacing w:before="0" w:after="0"/>
              <w:ind w:left="135"/>
              <w:jc w:val="left"/>
            </w:pPr>
          </w:p>
        </w:tc>
      </w:tr>
      <w:tr w14:paraId="68BF1A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8A7087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A4A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88FC3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ADB95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3DC57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AA153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930A3D6">
            <w:pPr>
              <w:spacing w:before="0" w:after="0"/>
              <w:ind w:left="135"/>
              <w:jc w:val="left"/>
            </w:pPr>
          </w:p>
        </w:tc>
      </w:tr>
      <w:tr w14:paraId="250475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B5EDE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83E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84D8E9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6A0BB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62496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E0978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BDA8479">
            <w:pPr>
              <w:spacing w:before="0" w:after="0"/>
              <w:ind w:left="135"/>
              <w:jc w:val="left"/>
            </w:pPr>
          </w:p>
        </w:tc>
      </w:tr>
      <w:tr w14:paraId="2A0ED2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E094B2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CD3B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AC6AC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A6C3A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E1C43E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CA351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888F9EF">
            <w:pPr>
              <w:spacing w:before="0" w:after="0"/>
              <w:ind w:left="135"/>
              <w:jc w:val="left"/>
            </w:pPr>
          </w:p>
        </w:tc>
      </w:tr>
      <w:tr w14:paraId="03F7AC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AA149E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37C8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ABD50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F5173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0033B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F6BB4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F7EB8D6">
            <w:pPr>
              <w:spacing w:before="0" w:after="0"/>
              <w:ind w:left="135"/>
              <w:jc w:val="left"/>
            </w:pPr>
          </w:p>
        </w:tc>
      </w:tr>
      <w:tr w14:paraId="788A09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9DE84C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181D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3BC00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93025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9ECB5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90FAE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5E812C7">
            <w:pPr>
              <w:spacing w:before="0" w:after="0"/>
              <w:ind w:left="135"/>
              <w:jc w:val="left"/>
            </w:pPr>
          </w:p>
        </w:tc>
      </w:tr>
      <w:tr w14:paraId="7D1CB3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8F022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7BF7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5864F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07482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0AFFD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DC753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25.10.2024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DD10D9B">
            <w:pPr>
              <w:spacing w:before="0" w:after="0"/>
              <w:ind w:left="135"/>
              <w:jc w:val="left"/>
            </w:pPr>
          </w:p>
        </w:tc>
      </w:tr>
      <w:tr w14:paraId="57D81B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8E4EA4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8F8F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9BC77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4BD95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3F86C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9AEA7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4430AB1">
            <w:pPr>
              <w:spacing w:before="0" w:after="0"/>
              <w:ind w:left="135"/>
              <w:jc w:val="left"/>
            </w:pPr>
          </w:p>
        </w:tc>
      </w:tr>
      <w:tr w14:paraId="5386E6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B522C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C0B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Буквенные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FC785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0A10C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0C66D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755A8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08.11.2024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8E07A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"https://m.edsoo.ru/7f41feec"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https://m.edsoo.ru/7f41feec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04667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58F74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6F9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48734B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1C4E0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CB345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EBF01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F822DE0">
            <w:pPr>
              <w:spacing w:before="0" w:after="0"/>
              <w:ind w:left="135"/>
              <w:jc w:val="left"/>
            </w:pPr>
          </w:p>
        </w:tc>
      </w:tr>
      <w:tr w14:paraId="570F0E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09822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7FDF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798B1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3996F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1E240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68094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BF81F81">
            <w:pPr>
              <w:spacing w:before="0" w:after="0"/>
              <w:ind w:left="135"/>
              <w:jc w:val="left"/>
            </w:pPr>
          </w:p>
        </w:tc>
      </w:tr>
      <w:tr w14:paraId="5B29EB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58210C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7DF3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1E27A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E6006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BE7F6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8B910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9364617">
            <w:pPr>
              <w:spacing w:before="0" w:after="0"/>
              <w:ind w:left="135"/>
              <w:jc w:val="left"/>
            </w:pPr>
          </w:p>
        </w:tc>
      </w:tr>
      <w:tr w14:paraId="2AAB79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D26880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9737C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B3A95B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244B8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92DBB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1D646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A34B5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"https://m.edsoo.ru/7f41fafa"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https://m.edsoo.ru/7f41fafa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0597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AF7025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8620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388F4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85118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700248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1E808B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4DA0F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"https://m.edsoo.ru/7f41fd70"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https://m.edsoo.ru/7f41fd70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26EF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D42E0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EA2A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09742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3A358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9CAE0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3E9B6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7962422">
            <w:pPr>
              <w:spacing w:before="0" w:after="0"/>
              <w:ind w:left="135"/>
              <w:jc w:val="left"/>
            </w:pPr>
          </w:p>
        </w:tc>
      </w:tr>
      <w:tr w14:paraId="1463A5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2FDB8D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FA4D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5DA88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FDCB1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12D7B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BE35C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D0F1FD8">
            <w:pPr>
              <w:spacing w:before="0" w:after="0"/>
              <w:ind w:left="135"/>
              <w:jc w:val="left"/>
            </w:pPr>
          </w:p>
        </w:tc>
      </w:tr>
      <w:tr w14:paraId="6A2014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C2BDF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E0A1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B026C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65AB7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E8E3A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22CCA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EAE48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"https://m.edsoo.ru/7f421382"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https://m.edsoo.ru/7f421382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05A8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D58465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EA94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CA020D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4202C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3D61E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1EB70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29.11.2024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0127B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"https://m.edsoo.ru/7f42154e"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https://m.edsoo.ru/7f42154e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C3D7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B7A1F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DEC0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F1309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C2642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A2407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1AEBE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E1EBC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"https://m.edsoo.ru/7f4218be"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https://m.edsoo.ru/7f4218be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C76C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36474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228A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9407E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CCD6F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530EC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815BE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57AAE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"https://m.edsoo.ru/7f42276e"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https://m.edsoo.ru/7f42276e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D243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048A3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D121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CC60C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8946B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921462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AAF34C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06.12.2024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43931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"https://m.edsoo.ru/7f422930"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https://m.edsoo.ru/7f422930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16AB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A88004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B274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3E5A4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D8CD0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A6566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4AD46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7D8ED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"https://m.edsoo.ru/7f422af2"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https://m.edsoo.ru/7f422af2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1AC7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9D2C4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966A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7BCE1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62E023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65D10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CB1E6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1136C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"https://m.edsoo.ru/7f422cc8"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https://m.edsoo.ru/7f422cc8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87EC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024C0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9034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17938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EE1B3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A0C97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FF152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54E6C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"https://m.edsoo.ru/7f422fca"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https://m.edsoo.ru/7f422fca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1EC7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929D1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9883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A52BC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EBABC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D2D80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77258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ED5DF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"https://m.edsoo.ru/7f423182"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https://m.edsoo.ru/7f423182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0226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D53FC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768D9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A4A78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EBA4D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4D071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405E0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42F683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"https://m.edsoo.ru/7f42432a"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https://m.edsoo.ru/7f42432a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7D07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322ED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A4F9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36B2F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84861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38027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B97EC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FC0E2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"https://m.edsoo.ru/7f42464a"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https://m.edsoo.ru/7f42464a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E439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698E9D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4DCE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13F172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E8255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C86AC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DE406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EA1BC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"https://m.edsoo.ru/7f424c12"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https://m.edsoo.ru/7f424c12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1D10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9ED53A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9644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2D0EEE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48B0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3DCC9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6E716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52062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"https://m.edsoo.ru/7f424fd2"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https://m.edsoo.ru/7f424fd2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99F3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C1921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26FD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0AF92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111B5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0AD9F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03AF3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C7DD44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"https://m.edsoo.ru/7f4251d0"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https://m.edsoo.ru/7f4251d0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9BC0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5B3BF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F3B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A4735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A2852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9279A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ABCD8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28.12.2024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E7FB3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"https://m.edsoo.ru/7f423312"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https://m.edsoo.ru/7f423312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D7CD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64A9D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B1FD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0DFF4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E1B49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05996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497C6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B2B3F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"https://m.edsoo.ru/7f4237fe"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https://m.edsoo.ru/7f4237fe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3AD4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3011F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D94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4767E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4B187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3A8CD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4C404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6D1B6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"https://m.edsoo.ru/7f4239de"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https://m.edsoo.ru/7f4239de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A640E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0C709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BD69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99BCD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3CC959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092DB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F7C6D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4BF4DDD">
            <w:pPr>
              <w:spacing w:before="0" w:after="0"/>
              <w:ind w:left="135"/>
              <w:jc w:val="left"/>
            </w:pPr>
          </w:p>
        </w:tc>
      </w:tr>
      <w:tr w14:paraId="70A4A4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D0112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782AE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C49577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DABF67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61E16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CFC35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E5661C4">
            <w:pPr>
              <w:spacing w:before="0" w:after="0"/>
              <w:ind w:left="135"/>
              <w:jc w:val="left"/>
            </w:pPr>
          </w:p>
        </w:tc>
      </w:tr>
      <w:tr w14:paraId="5B23C6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4800C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6542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A3AD6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AB1B1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41DDA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F2F97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FD05E10">
            <w:pPr>
              <w:spacing w:before="0" w:after="0"/>
              <w:ind w:left="135"/>
              <w:jc w:val="left"/>
            </w:pPr>
          </w:p>
        </w:tc>
      </w:tr>
      <w:tr w14:paraId="1D1A67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14619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12ED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0D0A1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AF16E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0F9B9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24F02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22.01.2025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75BCCAA">
            <w:pPr>
              <w:spacing w:before="0" w:after="0"/>
              <w:ind w:left="135"/>
              <w:jc w:val="left"/>
            </w:pPr>
          </w:p>
        </w:tc>
      </w:tr>
      <w:tr w14:paraId="34675C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8F101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E65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92383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FD203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F89FF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181BF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445DC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"https://m.edsoo.ru/7f420482"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https://m.edsoo.ru/7f420482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7DB2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8A25E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3172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9B5C7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D3EB3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BB0CE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360C1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D2E5844">
            <w:pPr>
              <w:spacing w:before="0" w:after="0"/>
              <w:ind w:left="135"/>
              <w:jc w:val="left"/>
            </w:pPr>
          </w:p>
        </w:tc>
      </w:tr>
      <w:tr w14:paraId="6CD9C1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4D8B6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563B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15535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B4026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1E82F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C6C92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29.01.2025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9544C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"https://m.edsoo.ru/7f42064e"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https://m.edsoo.ru/7f42064e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6138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F24A3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2EB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744F1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20173B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8C3E3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C8665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31.01.2025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616AE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"https://m.edsoo.ru/7f420806"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https://m.edsoo.ru/7f420806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D895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A8AC5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F19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A62C4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1532A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98504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7170F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48A651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"https://m.edsoo.ru/7f4209a0"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https://m.edsoo.ru/7f4209a0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8B01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5B020C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7E43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DEF9E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33828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830D8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8D7CD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C749F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"https://m.edsoo.ru/7f420e6e"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https://m.edsoo.ru/7f420e6e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9BD2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5F9D1D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5314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4E9228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4AE3E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033D2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8C820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F7BF7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"https://m.edsoo.ru/7f427c32"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https://m.edsoo.ru/7f427c32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FDC1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2F540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2319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D5B42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E3686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9B331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ADFD63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AADC77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"https://m.edsoo.ru/7f427e8a"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https://m.edsoo.ru/7f427e8a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E7B5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5843C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4F30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89EDBB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EBF58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D33A7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44A3F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F3099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"https://m.edsoo.ru/7f42836c"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https://m.edsoo.ru/7f42836c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E92F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6781E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E4F2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3E3CF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8A80F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0DAF0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03779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85AD450">
            <w:pPr>
              <w:spacing w:before="0" w:after="0"/>
              <w:ind w:left="135"/>
              <w:jc w:val="left"/>
            </w:pPr>
          </w:p>
        </w:tc>
      </w:tr>
      <w:tr w14:paraId="3BA214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EA7C9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2C5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29F53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DFD6E5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56CE1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4B6A6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BE31136">
            <w:pPr>
              <w:spacing w:before="0" w:after="0"/>
              <w:ind w:left="135"/>
              <w:jc w:val="left"/>
            </w:pPr>
          </w:p>
        </w:tc>
      </w:tr>
      <w:tr w14:paraId="6D39E3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46657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4D27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45164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BEE2D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026AF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69E140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6029CFE">
            <w:pPr>
              <w:spacing w:before="0" w:after="0"/>
              <w:ind w:left="135"/>
              <w:jc w:val="left"/>
            </w:pPr>
          </w:p>
        </w:tc>
      </w:tr>
      <w:tr w14:paraId="1D6F34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E79EB1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BFB3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20F9FC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15DEC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B79B2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CA46C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B9174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"https://m.edsoo.ru/7f4284de"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https://m.edsoo.ru/7f4284de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3D92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1FB58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32C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71A21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A4255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7973E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7CFAE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33417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"https://m.edsoo.ru/7f42865a"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https://m.edsoo.ru/7f42865a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B86A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7BEC6A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5EEC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BD910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78A66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F50DC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39BE8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32ACA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"https://m.edsoo.ru/7f4287d6"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https://m.edsoo.ru/7f4287d6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CCF6C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250D6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5F32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82C0D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1299F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48DB8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F10FE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28.02.2025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6A890DF">
            <w:pPr>
              <w:spacing w:before="0" w:after="0"/>
              <w:ind w:left="135"/>
              <w:jc w:val="left"/>
            </w:pPr>
          </w:p>
        </w:tc>
      </w:tr>
      <w:tr w14:paraId="21E6B4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F26140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1F30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52788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D33A9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F1FBD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8867D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03.03.2025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630AE5D">
            <w:pPr>
              <w:spacing w:before="0" w:after="0"/>
              <w:ind w:left="135"/>
              <w:jc w:val="left"/>
            </w:pPr>
          </w:p>
        </w:tc>
      </w:tr>
      <w:tr w14:paraId="3C8861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0E629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CA45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4C512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B799D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53CA6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1A9C4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CB53B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"https://m.edsoo.ru/7f421044"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https://m.edsoo.ru/7f421044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B891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037FC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5E75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00E4E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48C2C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3F09F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97236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C6BE2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"https://m.edsoo.ru/7f41de76"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https://m.edsoo.ru/7f41de76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3792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A8F9A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327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580016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5A402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A6CEA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055C3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1699C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"https://m.edsoo.ru/7f41dff2"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https://m.edsoo.ru/7f41dff2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815B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BC48D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4D21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BBF84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C86DEC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2BF3A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CB3D45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298DF15">
            <w:pPr>
              <w:spacing w:before="0" w:after="0"/>
              <w:ind w:left="135"/>
              <w:jc w:val="left"/>
            </w:pPr>
          </w:p>
        </w:tc>
      </w:tr>
      <w:tr w14:paraId="7F95D8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01B0EE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504BD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68C8E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9CC04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77FC7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13C34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8990FCB">
            <w:pPr>
              <w:spacing w:before="0" w:after="0"/>
              <w:ind w:left="135"/>
              <w:jc w:val="left"/>
            </w:pPr>
          </w:p>
        </w:tc>
      </w:tr>
      <w:tr w14:paraId="41FEE3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0782C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49033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46358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3689B4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C962B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1DFE2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17.03.2025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3177D1C">
            <w:pPr>
              <w:spacing w:before="0" w:after="0"/>
              <w:ind w:left="135"/>
              <w:jc w:val="left"/>
            </w:pPr>
          </w:p>
        </w:tc>
      </w:tr>
      <w:tr w14:paraId="445D1A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7C6D0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B598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8D7B45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B9E93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A3318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7B929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C55CD4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"https://m.edsoo.ru/7f41e16e"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https://m.edsoo.ru/7f41e16e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435A9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4B06B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D4E1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271C1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37435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08E48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20D62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21.03.2025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68B9B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"https://m.edsoo.ru/7f41e42a"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https://m.edsoo.ru/7f41e42a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DE9F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05ED28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4841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D82ED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93206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15FA0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92F7D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02.04.2025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B86FC2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"https://m.edsoo.ru/7f41e8a8"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https://m.edsoo.ru/7f41e8a8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391D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42169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AEFE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4A358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2E12D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4CAF2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66FE7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04.04.2025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8C628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"https://m.edsoo.ru/7f41ed80"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https://m.edsoo.ru/7f41ed80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02B7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FBDFD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3732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5E817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9AC3E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ED2BF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9C79F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9A312AC">
            <w:pPr>
              <w:spacing w:before="0" w:after="0"/>
              <w:ind w:left="135"/>
              <w:jc w:val="left"/>
            </w:pPr>
          </w:p>
        </w:tc>
      </w:tr>
      <w:tr w14:paraId="281EFC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0224B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6BF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2E2616D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7CC80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29F02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AEFB0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09.04.2025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3ADD9ED2">
            <w:pPr>
              <w:spacing w:before="0" w:after="0"/>
              <w:ind w:left="135"/>
              <w:jc w:val="left"/>
            </w:pPr>
          </w:p>
        </w:tc>
      </w:tr>
      <w:tr w14:paraId="78C8D9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4C6C3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BF55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D7B6C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C353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4265F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7D507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11.04.2025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F9BE5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"https://m.edsoo.ru/7f41ea24"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https://m.edsoo.ru/7f41ea24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9E20A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1DB37B6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224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71702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57F07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F30FB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E5701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D2803B1">
            <w:pPr>
              <w:spacing w:before="0" w:after="0"/>
              <w:ind w:left="135"/>
              <w:jc w:val="left"/>
            </w:pPr>
          </w:p>
        </w:tc>
      </w:tr>
      <w:tr w14:paraId="134181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853AFF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0047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2B3B9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91F48C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F583C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3D0F5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941B5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"https://m.edsoo.ru/7f41ef06"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https://m.edsoo.ru/7f41ef06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1137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15CE9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555F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F37C6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29D03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0D1E8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A5E23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93AB1E9">
            <w:pPr>
              <w:spacing w:before="0" w:after="0"/>
              <w:ind w:left="135"/>
              <w:jc w:val="left"/>
            </w:pPr>
          </w:p>
        </w:tc>
      </w:tr>
      <w:tr w14:paraId="292A0D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7F877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95B8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452951D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32F1F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9216F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CFECB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1C0596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"https://m.edsoo.ru/7f41f078"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https://m.edsoo.ru/7f41f078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864D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E4A57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4BB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FE2B8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D0A296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62B9D1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CBB6BA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331E6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"https://m.edsoo.ru/7f41f1fe"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https://m.edsoo.ru/7f41f1fe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3CB99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1145B1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FC77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854DD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B297E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6831D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92928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D3DC5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"https://m.edsoo.ru/7f427282"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https://m.edsoo.ru/7f427282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539AB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1E9277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8093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D4081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E55D9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A3113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CD5E7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28.04.2025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615BCB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"https://m.edsoo.ru/7f427412"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https://m.edsoo.ru/7f427412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B3910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14CCD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C41E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AAE99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076F56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019503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8DCA3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30.04.2025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22E143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"https://m.edsoo.ru/7f426d1e"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https://m.edsoo.ru/7f426d1e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0FEF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90062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B19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45DEC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929C2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770B81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76F004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05.05.2025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B6996E1">
            <w:pPr>
              <w:spacing w:before="0" w:after="0"/>
              <w:ind w:left="135"/>
              <w:jc w:val="left"/>
            </w:pPr>
          </w:p>
        </w:tc>
      </w:tr>
      <w:tr w14:paraId="6AC671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38C595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B30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"Координаты и графики. Функции"/Всероссийская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18F67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50EC9C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2ECE29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3AF97F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07.05.2025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B0D39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"https://m.edsoo.ru/7f41f50a"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https://m.edsoo.ru/7f41f50a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7AB88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23867FF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A9C5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методов, обобщение знаний/Всероссийская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5C41C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0F6D73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811F4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7DE43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7E43B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"https://m.edsoo.ru/7f429c6c"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https://m.edsoo.ru/7f429c6c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11A14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B5282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1AC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C04F1F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4D6C5C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E6A81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11F81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6FF7268">
            <w:pPr>
              <w:spacing w:before="0" w:after="0"/>
              <w:ind w:left="135"/>
              <w:jc w:val="left"/>
            </w:pPr>
          </w:p>
        </w:tc>
      </w:tr>
      <w:tr w14:paraId="320E00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64DED4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F49C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6F262DF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774502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40F50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497037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77C1309">
            <w:pPr>
              <w:spacing w:before="0" w:after="0"/>
              <w:ind w:left="135"/>
              <w:jc w:val="left"/>
            </w:pPr>
          </w:p>
        </w:tc>
      </w:tr>
      <w:tr w14:paraId="45F727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A07A8F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D0D3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09D5FE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1CD906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F3B64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0D70BA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19.05.2025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936A3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"https://m.edsoo.ru/7f429f32"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https://m.edsoo.ru/7f429f32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0A17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7D1FDB0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74F3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EAB40E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138215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599EB7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5435A8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21.05.2025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597C8F4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"https://m.edsoo.ru/7f42a0e0"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https://m.edsoo.ru/7f42a0e0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E54B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03E7DFD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457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34842A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2E1D5E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18991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137FAD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23.05.2025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0F724B68">
            <w:pPr>
              <w:spacing w:before="0" w:after="0"/>
              <w:ind w:left="135"/>
              <w:jc w:val="left"/>
            </w:pPr>
          </w:p>
        </w:tc>
      </w:tr>
      <w:tr w14:paraId="5D7E31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4AA196B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CE4D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1FF48D8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19ED0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4B00B5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6DFC8C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26.05.2025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7B45A7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"https://m.edsoo.ru/7f42a27a"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https://m.edsoo.ru/7f42a27a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AE59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14:paraId="5B909EC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F3A8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14:paraId="78503D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348ABB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1BBF05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14:paraId="2F70C2DC">
            <w:pPr>
              <w:spacing w:before="0" w:after="0"/>
              <w:ind w:left="135"/>
              <w:jc w:val="left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14:paraId="41C7C1C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"https://m.edsoo.ru/7f42a900"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https://m.edsoo.ru/7f42a900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DE95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0439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14:paraId="014FC0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14:paraId="63065C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14:paraId="325C22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FFC7A">
            <w:pPr>
              <w:jc w:val="left"/>
            </w:pPr>
          </w:p>
        </w:tc>
      </w:tr>
    </w:tbl>
    <w:p w14:paraId="14FA8F45">
      <w:pPr>
        <w:sectPr>
          <w:pgSz w:w="16383" w:h="11906" w:orient="landscape"/>
          <w:cols w:space="720" w:num="1"/>
        </w:sectPr>
      </w:pPr>
    </w:p>
    <w:p w14:paraId="03A44EB2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4237"/>
        <w:gridCol w:w="1191"/>
        <w:gridCol w:w="1321"/>
        <w:gridCol w:w="1399"/>
        <w:gridCol w:w="996"/>
        <w:gridCol w:w="2848"/>
      </w:tblGrid>
      <w:tr w14:paraId="47BAA3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7700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C504BEA"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44E7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7FD7D33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D3D8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C667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10227B2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5089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B23EC01">
            <w:pPr>
              <w:spacing w:before="0" w:after="0"/>
              <w:ind w:left="135"/>
              <w:jc w:val="left"/>
            </w:pPr>
          </w:p>
        </w:tc>
      </w:tr>
      <w:tr w14:paraId="0884B2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56A7D97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5D82388">
            <w:pPr>
              <w:jc w:val="left"/>
            </w:pP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3453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528D62E1">
            <w:pPr>
              <w:spacing w:before="0" w:after="0"/>
              <w:ind w:left="135"/>
              <w:jc w:val="left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8007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8950EF5"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DFD7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F29988C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818BCC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8037BDE">
            <w:pPr>
              <w:jc w:val="left"/>
            </w:pPr>
          </w:p>
        </w:tc>
      </w:tr>
      <w:tr w14:paraId="7E6EE9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12C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B6AD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422A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C14E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2367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F12BD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289E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"https://m.edsoo.ru/7f42d452"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https://m.edsoo.ru/7f42d452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D5F3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3006C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FE933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5F7D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7490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B974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B61D4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D4C8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"https://m.edsoo.ru/7f42eaaa"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https://m.edsoo.ru/7f42eaaa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A5E1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E8E93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D903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F94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F49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2DA4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59672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96785E">
            <w:pPr>
              <w:spacing w:before="0" w:after="0"/>
              <w:ind w:left="135"/>
              <w:jc w:val="left"/>
            </w:pPr>
          </w:p>
        </w:tc>
      </w:tr>
      <w:tr w14:paraId="687B38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466E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0D52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6AD7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591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D590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19DCB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BC4798">
            <w:pPr>
              <w:spacing w:before="0" w:after="0"/>
              <w:ind w:left="135"/>
              <w:jc w:val="left"/>
            </w:pPr>
          </w:p>
        </w:tc>
      </w:tr>
      <w:tr w14:paraId="29FA07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812D8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276FA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B05A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EE87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4774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147C2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654AE4">
            <w:pPr>
              <w:spacing w:before="0" w:after="0"/>
              <w:ind w:left="135"/>
              <w:jc w:val="left"/>
            </w:pPr>
          </w:p>
        </w:tc>
      </w:tr>
      <w:tr w14:paraId="26D125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FEB2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636A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3F9C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5682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E4DC0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BC412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D52C02">
            <w:pPr>
              <w:spacing w:before="0" w:after="0"/>
              <w:ind w:left="135"/>
              <w:jc w:val="left"/>
            </w:pPr>
          </w:p>
        </w:tc>
      </w:tr>
      <w:tr w14:paraId="65E092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9D7A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44B37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EB65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EDA4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993C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82A65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623CFC">
            <w:pPr>
              <w:spacing w:before="0" w:after="0"/>
              <w:ind w:left="135"/>
              <w:jc w:val="left"/>
            </w:pPr>
          </w:p>
        </w:tc>
      </w:tr>
      <w:tr w14:paraId="2250C0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8D8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003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CC798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398FB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4EE8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F3296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93F70D">
            <w:pPr>
              <w:spacing w:before="0" w:after="0"/>
              <w:ind w:left="135"/>
              <w:jc w:val="left"/>
            </w:pPr>
          </w:p>
        </w:tc>
      </w:tr>
      <w:tr w14:paraId="4E67EF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CE1C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E199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07E6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0AA3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07DB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70708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2E6EB4">
            <w:pPr>
              <w:spacing w:before="0" w:after="0"/>
              <w:ind w:left="135"/>
              <w:jc w:val="left"/>
            </w:pPr>
          </w:p>
        </w:tc>
      </w:tr>
      <w:tr w14:paraId="1F888A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FBF5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6D5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070D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D77AC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114C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8244A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5C58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"https://m.edsoo.ru/7f42d862"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https://m.edsoo.ru/7f42d862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A603B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5464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A568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CE76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EF808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B7B5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156D3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C229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"https://m.edsoo.ru/7f42d862"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https://m.edsoo.ru/7f42d862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EA187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ED3D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B36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310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3687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D4214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574C0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E8BD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"https://m.edsoo.ru/7f42dd26"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https://m.edsoo.ru/7f42dd26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497D9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A51BB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329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DA64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B44A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DA8D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521D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53B8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"https://m.edsoo.ru/7f42ded4"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https://m.edsoo.ru/7f42ded4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9E7F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CE77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CE16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62CB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A138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4F28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896B5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47A3C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"https://m.edsoo.ru/7f42e0be"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https://m.edsoo.ru/7f42e0be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0538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DE89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61E2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9B06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C8A6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404D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595E7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900A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"https://m.edsoo.ru/7f42e262"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https://m.edsoo.ru/7f42e262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53D4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FA077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F328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5AE6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1F80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2140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75C10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F60C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"https://m.edsoo.ru/7f4354a4"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https://m.edsoo.ru/7f4354a4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0B02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BA2A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60DF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5BA5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F59A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4C9B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DB36C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65D7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"https://m.edsoo.ru/7f436098"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https://m.edsoo.ru/7f436098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D861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74BD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834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F83D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2E57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D37D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DFC98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6672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https://m.edsoo.ru/7f435648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9CF7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B063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C264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4B99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69D0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6EC5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3543F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7BF1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https://m.edsoo.ru/7f435648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4106F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F3546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248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1097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9268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9736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B1B1F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F6C2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"https://m.edsoo.ru/7f435648"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https://m.edsoo.ru/7f435648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50A7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FD80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877C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F6A5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8859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E5DF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07BFF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3BB0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"https://m.edsoo.ru/7f43599a"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https://m.edsoo.ru/7f43599a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4AD6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43DD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BE56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9784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1FE6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801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9FC48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EDE1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"https://m.edsoo.ru/7f435ed6"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https://m.edsoo.ru/7f435ed6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9622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397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4CA1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6CB9A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04C8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FCD4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DC3A0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A08BC4">
            <w:pPr>
              <w:spacing w:before="0" w:after="0"/>
              <w:ind w:left="135"/>
              <w:jc w:val="left"/>
            </w:pPr>
          </w:p>
        </w:tc>
      </w:tr>
      <w:tr w14:paraId="2B8F0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3DE00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04D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2C64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CB03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5251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0875E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F20EC0">
            <w:pPr>
              <w:spacing w:before="0" w:after="0"/>
              <w:ind w:left="135"/>
              <w:jc w:val="left"/>
            </w:pPr>
          </w:p>
        </w:tc>
      </w:tr>
      <w:tr w14:paraId="7C7182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5FF6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B0F3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C87A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B01DD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E67E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8B748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758D7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"https://m.edsoo.ru/7f42fd38"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https://m.edsoo.ru/7f42fd38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68F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B030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6F1E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9F0F1F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E69C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78DE3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D0326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5D8A5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"https://m.edsoo.ru/7f42fd38"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https://m.edsoo.ru/7f42fd38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16BDA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B460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77D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09D2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59C3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04E4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FF598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EC0D7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"https://m.edsoo.ru/7f42ec80"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https://m.edsoo.ru/7f42ec80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729B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7F5A3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D098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D616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69A6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0826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FA40C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35A1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"https://m.edsoo.ru/7f430382"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https://m.edsoo.ru/7f430382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CB59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CD8F3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F026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660C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78B0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29D9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59934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2DB3A7">
            <w:pPr>
              <w:spacing w:before="0" w:after="0"/>
              <w:ind w:left="135"/>
              <w:jc w:val="left"/>
            </w:pPr>
          </w:p>
        </w:tc>
      </w:tr>
      <w:tr w14:paraId="2EDA0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2CDEC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EC25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80EC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A59AA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77DB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A7A47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4728D4">
            <w:pPr>
              <w:spacing w:before="0" w:after="0"/>
              <w:ind w:left="135"/>
              <w:jc w:val="left"/>
            </w:pPr>
          </w:p>
        </w:tc>
      </w:tr>
      <w:tr w14:paraId="1E245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AD1A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88EA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AC6E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9EF7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BC2C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C4D8A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D9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"https://m.edsoo.ru/7f4308e6"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https://m.edsoo.ru/7f4308e6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FCF9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1674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D697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658A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42D8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5ED2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DF0A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2197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"https://m.edsoo.ru/7f430a8a"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https://m.edsoo.ru/7f430a8a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5D8E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1233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DB99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1249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A10B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BA8E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AE117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C3DC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"https://m.edsoo.ru/7f430f44"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https://m.edsoo.ru/7f430f44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ECD75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CFB0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A95A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7DDE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6DB7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9A87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D7E11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BCED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"https://m.edsoo.ru/7f430f44"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https://m.edsoo.ru/7f430f44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51CD2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9F297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B708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875A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9E4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7655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6D8AD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565F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"https://m.edsoo.ru/7f43128c"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https://m.edsoo.ru/7f43128c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3A845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6706A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47D9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E9382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E641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1BA6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DF309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212A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"https://m.edsoo.ru/7f4315c0"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https://m.edsoo.ru/7f4315c0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17F75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5771E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6B92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EE6F3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1A0B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46AB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2E060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0EB9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"https://m.edsoo.ru/7f4318c2"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https://m.edsoo.ru/7f4318c2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D424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6EF5D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883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4145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54A4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02A7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5CC2A0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AD073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"https://m.edsoo.ru/7f431a20"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https://m.edsoo.ru/7f431a20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36849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36F2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3E67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F82C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03630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E47488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1163F8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5AD7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"https://m.edsoo.ru/7f43259c"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https://m.edsoo.ru/7f43259c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E546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08B7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E8C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A6C9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0D8D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A4EA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4CD13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B19F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"https://m.edsoo.ru/7f432736"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https://m.edsoo.ru/7f432736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4895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BFB2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29BC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0D25A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2FE9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63A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5F36F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F19C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"https://m.edsoo.ru/7f432736"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https://m.edsoo.ru/7f432736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F2B99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0723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E361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ED88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2BDA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927B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B77BF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C85B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"https://m.edsoo.ru/7f431d36"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https://m.edsoo.ru/7f431d36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408C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1AA2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1B22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64EB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A41C8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4AA1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5F5BA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7104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https://m.edsoo.ru/7f42ee1a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34925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CB261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4A7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034B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A3A8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E2E0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66D2A5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CDBD3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https://m.edsoo.ru/7f42ee1a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5AD0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C8A1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213B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B63B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CD71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41EE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8B07C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359C2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"https://m.edsoo.ru/7f42ee1a"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https://m.edsoo.ru/7f42ee1a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1E76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09D9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2D09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FDBB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4AA0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3A33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BC48C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2AF3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"https://m.edsoo.ru/7f42f158"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https://m.edsoo.ru/7f42f158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54B4C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E3BC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45964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2D4D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7178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02A65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B51BC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5586D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"https://m.edsoo.ru/7f42f3f6"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https://m.edsoo.ru/7f42f3f6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DC22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7D5F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13AF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DC2D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E595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EC9D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39B47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42A9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"https://m.edsoo.ru/7f42f5a4"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https://m.edsoo.ru/7f42f5a4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5C334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12CB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83C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70B1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B35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6C13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DE604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A2E9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"https://m.edsoo.ru/7f42fef0"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https://m.edsoo.ru/7f42fef0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F83E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31DC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0872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CA0D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8147B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340F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017E3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2DC6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"https://m.edsoo.ru/7f430076"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https://m.edsoo.ru/7f430076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0A0A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E1051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CB9C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7FA8A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7D02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AAB5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EEB09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DC1DD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https://m.edsoo.ru/7f43c542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F3793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E1A9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DAAF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BA80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E446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1D4C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48E9A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0F5F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https://m.edsoo.ru/7f43c3d0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B669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8709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1C9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C4294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E41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DC34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6BE71C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D478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"https://m.edsoo.ru/7f4328c6"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https://m.edsoo.ru/7f4328c6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D074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91E2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0814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939DD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7078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0D72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1D80D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807C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"https://m.edsoo.ru/7f432b6e"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https://m.edsoo.ru/7f432b6e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E254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1773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C76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3816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364A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A471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1F3C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96006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"https://m.edsoo.ru/7f42f75c"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https://m.edsoo.ru/7f42f75c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23C9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91923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0FB9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6737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DC63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A550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5AF96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6ECA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"https://m.edsoo.ru/7f42f8f6"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https://m.edsoo.ru/7f42f8f6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C243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6862A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A1D7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28D7E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29B9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68F92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3F8AE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8761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"https://m.edsoo.ru/7f4301f2"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https://m.edsoo.ru/7f4301f2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40841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85D5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A78D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0E1B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B844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FF77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79710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75A6">
            <w:pPr>
              <w:spacing w:before="0" w:after="0"/>
              <w:ind w:left="135"/>
              <w:jc w:val="left"/>
            </w:pPr>
          </w:p>
        </w:tc>
      </w:tr>
      <w:tr w14:paraId="3AC678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DF26C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2A8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96C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EAB6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014D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1B316D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635D02">
            <w:pPr>
              <w:spacing w:before="0" w:after="0"/>
              <w:ind w:left="135"/>
              <w:jc w:val="left"/>
            </w:pPr>
          </w:p>
        </w:tc>
      </w:tr>
      <w:tr w14:paraId="76C197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A315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4907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CE87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697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C315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F343D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90DE85">
            <w:pPr>
              <w:spacing w:before="0" w:after="0"/>
              <w:ind w:left="135"/>
              <w:jc w:val="left"/>
            </w:pPr>
          </w:p>
        </w:tc>
      </w:tr>
      <w:tr w14:paraId="3C6277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223D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0E6AC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221DC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FED3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E8980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B2F8F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6738EC">
            <w:pPr>
              <w:spacing w:before="0" w:after="0"/>
              <w:ind w:left="135"/>
              <w:jc w:val="left"/>
            </w:pPr>
          </w:p>
        </w:tc>
      </w:tr>
      <w:tr w14:paraId="4E12D5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7BEA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CE1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5634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9E05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4072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634B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F14A35">
            <w:pPr>
              <w:spacing w:before="0" w:after="0"/>
              <w:ind w:left="135"/>
              <w:jc w:val="left"/>
            </w:pPr>
          </w:p>
        </w:tc>
      </w:tr>
      <w:tr w14:paraId="06C6C6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E6B46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B4EC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B5E3D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DD1B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BE83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9A467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BC486E">
            <w:pPr>
              <w:spacing w:before="0" w:after="0"/>
              <w:ind w:left="135"/>
              <w:jc w:val="left"/>
            </w:pPr>
          </w:p>
        </w:tc>
      </w:tr>
      <w:tr w14:paraId="69C0B5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80C4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5CE98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86F1D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4DF1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197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6310D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93E64">
            <w:pPr>
              <w:spacing w:before="0" w:after="0"/>
              <w:ind w:left="135"/>
              <w:jc w:val="left"/>
            </w:pPr>
          </w:p>
        </w:tc>
      </w:tr>
      <w:tr w14:paraId="2CB48C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D06CC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8BD2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C5F7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2FA5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A86C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81848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48A53D">
            <w:pPr>
              <w:spacing w:before="0" w:after="0"/>
              <w:ind w:left="135"/>
              <w:jc w:val="left"/>
            </w:pPr>
          </w:p>
        </w:tc>
      </w:tr>
      <w:tr w14:paraId="3350E4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558A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9607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08E9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EBBC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4A6E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9CCB3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0143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"https://m.edsoo.ru/7f43d6d6"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https://m.edsoo.ru/7f43d6d6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E113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C7D4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A6E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4BC2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F1EB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082C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10FA2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572C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"https://m.edsoo.ru/7f43d6d6"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https://m.edsoo.ru/7f43d6d6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FD0B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F8416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7074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7CF2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8686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7371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70669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84936A">
            <w:pPr>
              <w:spacing w:before="0" w:after="0"/>
              <w:ind w:left="135"/>
              <w:jc w:val="left"/>
            </w:pPr>
          </w:p>
        </w:tc>
      </w:tr>
      <w:tr w14:paraId="447371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C2DF8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3B5D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F13F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014C9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E8D3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9B7E5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44CCBE">
            <w:pPr>
              <w:spacing w:before="0" w:after="0"/>
              <w:ind w:left="135"/>
              <w:jc w:val="left"/>
            </w:pPr>
          </w:p>
        </w:tc>
      </w:tr>
      <w:tr w14:paraId="5722EA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72E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49F5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631F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444A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A6C7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288E4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D43F87">
            <w:pPr>
              <w:spacing w:before="0" w:after="0"/>
              <w:ind w:left="135"/>
              <w:jc w:val="left"/>
            </w:pPr>
          </w:p>
        </w:tc>
      </w:tr>
      <w:tr w14:paraId="58DE7C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B6421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481A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7A58A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1A715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A077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107AD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228139">
            <w:pPr>
              <w:spacing w:before="0" w:after="0"/>
              <w:ind w:left="135"/>
              <w:jc w:val="left"/>
            </w:pPr>
          </w:p>
        </w:tc>
      </w:tr>
      <w:tr w14:paraId="30399B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1F7B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6B1B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04D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62E5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3D9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DCA82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74836">
            <w:pPr>
              <w:spacing w:before="0" w:after="0"/>
              <w:ind w:left="135"/>
              <w:jc w:val="left"/>
            </w:pPr>
          </w:p>
        </w:tc>
      </w:tr>
      <w:tr w14:paraId="5C597A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7345C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4245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23E2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BA93D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2DD9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63D76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954AAD">
            <w:pPr>
              <w:spacing w:before="0" w:after="0"/>
              <w:ind w:left="135"/>
              <w:jc w:val="left"/>
            </w:pPr>
          </w:p>
        </w:tc>
      </w:tr>
      <w:tr w14:paraId="28AE86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2DDF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1C2D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CDB7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5E3E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BBFC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224D2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2ED2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"https://m.edsoo.ru/7f42c692"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https://m.edsoo.ru/7f42c692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095C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4D99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B87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6226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1AE4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F936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7BABD0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C6AA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"https://m.edsoo.ru/7f42c840"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https://m.edsoo.ru/7f42c840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2C90A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14B30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8DE7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0253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FF403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D7F12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6E1CD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AF46DD">
            <w:pPr>
              <w:spacing w:before="0" w:after="0"/>
              <w:ind w:left="135"/>
              <w:jc w:val="left"/>
            </w:pPr>
          </w:p>
        </w:tc>
      </w:tr>
      <w:tr w14:paraId="0AEDF4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7F3A0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E8E8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0DE3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10E38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A245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4F313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772E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"https://m.edsoo.ru/7f42cb88"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https://m.edsoo.ru/7f42cb88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281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9E875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9A6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BC64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A5E8D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8CF3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15122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704D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"https://m.edsoo.ru/7f42cd2c"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https://m.edsoo.ru/7f42cd2c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41B6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866DB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66A1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0E9D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113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BC4B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862D16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B58918">
            <w:pPr>
              <w:spacing w:before="0" w:after="0"/>
              <w:ind w:left="135"/>
              <w:jc w:val="left"/>
            </w:pPr>
          </w:p>
        </w:tc>
      </w:tr>
      <w:tr w14:paraId="15285A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47E5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885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90F6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27C6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0DF0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87019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C233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"https://m.edsoo.ru/7f42c9e4"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https://m.edsoo.ru/7f42c9e4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3DF7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4AA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EFA4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6965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01DE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5DD2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31E7E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4452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"https://m.edsoo.ru/7f42c9e4"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https://m.edsoo.ru/7f42c9e4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1215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B503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3DBC3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1B88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0FE5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598F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793DC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BEE567">
            <w:pPr>
              <w:spacing w:before="0" w:after="0"/>
              <w:ind w:left="135"/>
              <w:jc w:val="left"/>
            </w:pPr>
          </w:p>
        </w:tc>
      </w:tr>
      <w:tr w14:paraId="1DF506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F770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BA8B4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0B24A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D4A9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87D3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0AC7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A187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"https://m.edsoo.ru/7f433c12"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https://m.edsoo.ru/7f433c12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176E2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E7FA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9D2A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3666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C3D0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2611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9BFC6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50F7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"https://m.edsoo.ru/7f433d84"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https://m.edsoo.ru/7f433d84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1BE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7613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92AE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C3F5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BB46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7F72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9A29B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0D27B7">
            <w:pPr>
              <w:spacing w:before="0" w:after="0"/>
              <w:ind w:left="135"/>
              <w:jc w:val="left"/>
            </w:pPr>
          </w:p>
        </w:tc>
      </w:tr>
      <w:tr w14:paraId="145221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2DC8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E97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ACD6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5416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0686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60C0F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D518E0">
            <w:pPr>
              <w:spacing w:before="0" w:after="0"/>
              <w:ind w:left="135"/>
              <w:jc w:val="left"/>
            </w:pPr>
          </w:p>
        </w:tc>
      </w:tr>
      <w:tr w14:paraId="29EE2B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7C68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9F6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6B5C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F766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7BF6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59B8F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938F63">
            <w:pPr>
              <w:spacing w:before="0" w:after="0"/>
              <w:ind w:left="135"/>
              <w:jc w:val="left"/>
            </w:pPr>
          </w:p>
        </w:tc>
      </w:tr>
      <w:tr w14:paraId="6E7E56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7DA5C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5EFF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F3F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F84E3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E1C7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45593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34A457">
            <w:pPr>
              <w:spacing w:before="0" w:after="0"/>
              <w:ind w:left="135"/>
              <w:jc w:val="left"/>
            </w:pPr>
          </w:p>
        </w:tc>
      </w:tr>
      <w:tr w14:paraId="1F67AD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C3C91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74276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B396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9960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C6EB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200B8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430388">
            <w:pPr>
              <w:spacing w:before="0" w:after="0"/>
              <w:ind w:left="135"/>
              <w:jc w:val="left"/>
            </w:pPr>
          </w:p>
        </w:tc>
      </w:tr>
      <w:tr w14:paraId="75AC69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FAA3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6C0D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606F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4C4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D677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242C3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91A7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"https://m.edsoo.ru/7f434bbc"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https://m.edsoo.ru/7f434bbc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6D1F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7ABA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7FB1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E22E9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3976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CC5F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7788C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441F51">
            <w:pPr>
              <w:spacing w:before="0" w:after="0"/>
              <w:ind w:left="135"/>
              <w:jc w:val="left"/>
            </w:pPr>
          </w:p>
        </w:tc>
      </w:tr>
      <w:tr w14:paraId="3B5326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5866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6511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75DEB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4E12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0149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888F3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9276F0">
            <w:pPr>
              <w:spacing w:before="0" w:after="0"/>
              <w:ind w:left="135"/>
              <w:jc w:val="left"/>
            </w:pPr>
          </w:p>
        </w:tc>
      </w:tr>
      <w:tr w14:paraId="0A0874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259C5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82E81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243E2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9FDF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7B4E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3F938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B50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"https://m.edsoo.ru/7f4343e2"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https://m.edsoo.ru/7f4343e2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EB1A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46E4E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EE34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146A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1D13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B8289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ADF0F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AE36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"https://m.edsoo.ru/7f434572"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https://m.edsoo.ru/7f434572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3D84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4CC4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93E4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x, 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E285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241A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E570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1DD5B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F7CF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"https://m.edsoo.ru/7f434d38"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https://m.edsoo.ru/7f434d38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C11C9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9DB48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C05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работа/Всероссийская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4B24D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850CE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411529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61B26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8FF11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"https://m.edsoo.ru/7f434eb4"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https://m.edsoo.ru/7f434eb4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12A3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9CBA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D95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4F4B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A7B56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B85D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15DBE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494C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"https://m.edsoo.ru/7f4371aa"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https://m.edsoo.ru/7f4371aa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4468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475A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1FA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0A7CC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9E04A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48DF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0F53C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A376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"https://m.edsoo.ru/7f43736c"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https://m.edsoo.ru/7f43736c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9B7F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7446C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57B6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6ED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8B496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8FD4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2ECD4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DC9F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"https://m.edsoo.ru/7f437510"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https://m.edsoo.ru/7f437510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6995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23FC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D8718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BA8A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668C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884C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69675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D363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"https://m.edsoo.ru/7f4376b4"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https://m.edsoo.ru/7f4376b4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F28F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A0689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1BE08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344B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03FF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EC879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022E9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AACE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"https://m.edsoo.ru/7f436b88"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https://m.edsoo.ru/7f436b88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F61C9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5437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647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69AF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E4C1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E89C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855E7E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363B0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"https://m.edsoo.ru/7f437858"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https://m.edsoo.ru/7f437858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CD2B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F8B5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BF23F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1CE9A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6082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3D35E">
            <w:pPr>
              <w:jc w:val="left"/>
            </w:pPr>
          </w:p>
        </w:tc>
      </w:tr>
    </w:tbl>
    <w:p w14:paraId="332AF839">
      <w:pPr>
        <w:sectPr>
          <w:pgSz w:w="16383" w:h="11906" w:orient="landscape"/>
          <w:cols w:space="720" w:num="1"/>
        </w:sectPr>
      </w:pPr>
    </w:p>
    <w:p w14:paraId="053EE53E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4374"/>
        <w:gridCol w:w="1151"/>
        <w:gridCol w:w="1312"/>
        <w:gridCol w:w="1397"/>
        <w:gridCol w:w="988"/>
        <w:gridCol w:w="2847"/>
      </w:tblGrid>
      <w:tr w14:paraId="3B2998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96F3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02534E89">
            <w:pPr>
              <w:spacing w:before="0" w:after="0"/>
              <w:ind w:left="135"/>
              <w:jc w:val="left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6C941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778827F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660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2DC6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5296284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645C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557150">
            <w:pPr>
              <w:spacing w:before="0" w:after="0"/>
              <w:ind w:left="135"/>
              <w:jc w:val="left"/>
            </w:pPr>
          </w:p>
        </w:tc>
      </w:tr>
      <w:tr w14:paraId="7734DB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D4177D6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BB0FFC0">
            <w:pPr>
              <w:jc w:val="left"/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0FC4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382E7203">
            <w:pPr>
              <w:spacing w:before="0" w:after="0"/>
              <w:ind w:left="135"/>
              <w:jc w:val="left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834C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1C90A58"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9B3E0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62F629E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48B119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FED11A3">
            <w:pPr>
              <w:jc w:val="left"/>
            </w:pPr>
          </w:p>
        </w:tc>
      </w:tr>
      <w:tr w14:paraId="667D6F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06A2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C64C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F1EB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061A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BE62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42644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AD65A5">
            <w:pPr>
              <w:spacing w:before="0" w:after="0"/>
              <w:ind w:left="135"/>
              <w:jc w:val="left"/>
            </w:pPr>
          </w:p>
        </w:tc>
      </w:tr>
      <w:tr w14:paraId="41B394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96DF6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EFEC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4BFD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C058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E842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10F22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68C47B">
            <w:pPr>
              <w:spacing w:before="0" w:after="0"/>
              <w:ind w:left="135"/>
              <w:jc w:val="left"/>
            </w:pPr>
          </w:p>
        </w:tc>
      </w:tr>
      <w:tr w14:paraId="0ABA15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AA41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48DC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E536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041B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6528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8607D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48BAC7">
            <w:pPr>
              <w:spacing w:before="0" w:after="0"/>
              <w:ind w:left="135"/>
              <w:jc w:val="left"/>
            </w:pPr>
          </w:p>
        </w:tc>
      </w:tr>
      <w:tr w14:paraId="4865F1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5FCB9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38D52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B3EB5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006F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37A2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6CD22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F041A3">
            <w:pPr>
              <w:spacing w:before="0" w:after="0"/>
              <w:ind w:left="135"/>
              <w:jc w:val="left"/>
            </w:pPr>
          </w:p>
        </w:tc>
      </w:tr>
      <w:tr w14:paraId="0CB446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1384E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5EEC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F3E7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0021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BD0E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5F28F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35AB3D">
            <w:pPr>
              <w:spacing w:before="0" w:after="0"/>
              <w:ind w:left="135"/>
              <w:jc w:val="left"/>
            </w:pPr>
          </w:p>
        </w:tc>
      </w:tr>
      <w:tr w14:paraId="3F1813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E361C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C808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F001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DCDC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5B52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77A79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AF174C">
            <w:pPr>
              <w:spacing w:before="0" w:after="0"/>
              <w:ind w:left="135"/>
              <w:jc w:val="left"/>
            </w:pPr>
          </w:p>
        </w:tc>
      </w:tr>
      <w:tr w14:paraId="008752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58E4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599CC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1B64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98B9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3D10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6C5B0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E11EEC">
            <w:pPr>
              <w:spacing w:before="0" w:after="0"/>
              <w:ind w:left="135"/>
              <w:jc w:val="left"/>
            </w:pPr>
          </w:p>
        </w:tc>
      </w:tr>
      <w:tr w14:paraId="59D38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DA4F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F8AC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9409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D262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A905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8487B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311E8A">
            <w:pPr>
              <w:spacing w:before="0" w:after="0"/>
              <w:ind w:left="135"/>
              <w:jc w:val="left"/>
            </w:pPr>
          </w:p>
        </w:tc>
      </w:tr>
      <w:tr w14:paraId="11E8EE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4C14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4596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C6F6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4248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1944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53357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8A67F1">
            <w:pPr>
              <w:spacing w:before="0" w:after="0"/>
              <w:ind w:left="135"/>
              <w:jc w:val="left"/>
            </w:pPr>
          </w:p>
        </w:tc>
      </w:tr>
      <w:tr w14:paraId="213EAC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F1F77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8563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4078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466E1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4F0F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EE617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74A2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 ЦОК </w:t>
            </w:r>
            <w:r>
              <w:fldChar w:fldCharType="begin"/>
            </w:r>
            <w:r>
              <w:instrText xml:space="preserve"> HYPERLINK "https://m.edsoo.ru/7f43bf66"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https://m.edsoo.ru/7f43bf66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135A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3A042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5C73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C82D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EDFC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27FD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CF7D8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710EF4">
            <w:pPr>
              <w:spacing w:before="0" w:after="0"/>
              <w:ind w:left="135"/>
              <w:jc w:val="left"/>
            </w:pPr>
          </w:p>
        </w:tc>
      </w:tr>
      <w:tr w14:paraId="3D8BBF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C38B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4DC7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5263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E15C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A7C4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8E15D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07E4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https://m.edsoo.ru/7f43c542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5C296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CFF46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8CD9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3E2E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4895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235A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4214E8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B741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"https://m.edsoo.ru/7f43c542"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https://m.edsoo.ru/7f43c542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2A06C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DEF7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6AAD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355D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4DAB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5C1B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ED60A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A20CC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https://m.edsoo.ru/7f43c3d0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A376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78FD9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C495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6B938E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5E8F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ABD1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87E3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886C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"https://m.edsoo.ru/7f43c3d0"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https://m.edsoo.ru/7f43c3d0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E11D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E3ED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5B992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EADB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B96E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4619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B1A18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DCD8DC">
            <w:pPr>
              <w:spacing w:before="0" w:after="0"/>
              <w:ind w:left="135"/>
              <w:jc w:val="left"/>
            </w:pPr>
          </w:p>
        </w:tc>
      </w:tr>
      <w:tr w14:paraId="704B74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D4953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9578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0912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A7A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B13D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6BE14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3DED9C">
            <w:pPr>
              <w:spacing w:before="0" w:after="0"/>
              <w:ind w:left="135"/>
              <w:jc w:val="left"/>
            </w:pPr>
          </w:p>
        </w:tc>
      </w:tr>
      <w:tr w14:paraId="32C0F5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CF91F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8D4D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12AD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89C5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68D2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0D1FF8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5FAC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"https://m.edsoo.ru/7f43c9b6"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https://m.edsoo.ru/7f43c9b6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B2EBC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132C3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E39C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BA0D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9C2F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998E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B3180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76102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"https://m.edsoo.ru/7f43c9b6"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https://m.edsoo.ru/7f43c9b6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ADA2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15837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3205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A577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AC38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AE23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98F45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A1B91FA">
            <w:pPr>
              <w:spacing w:before="0" w:after="0"/>
              <w:ind w:left="135"/>
              <w:jc w:val="left"/>
            </w:pPr>
          </w:p>
        </w:tc>
      </w:tr>
      <w:tr w14:paraId="2EA3E2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206C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F07D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67496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0AD7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80D7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D277A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15385B">
            <w:pPr>
              <w:spacing w:before="0" w:after="0"/>
              <w:ind w:left="135"/>
              <w:jc w:val="left"/>
            </w:pPr>
          </w:p>
        </w:tc>
      </w:tr>
      <w:tr w14:paraId="69B3CF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8D29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DEFB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C2F4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4A33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C687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4E84F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566AEE">
            <w:pPr>
              <w:spacing w:before="0" w:after="0"/>
              <w:ind w:left="135"/>
              <w:jc w:val="left"/>
            </w:pPr>
          </w:p>
        </w:tc>
      </w:tr>
      <w:tr w14:paraId="124954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DE54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F9E4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E8DB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EBA3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2BC5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E3CEB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0B2111">
            <w:pPr>
              <w:spacing w:before="0" w:after="0"/>
              <w:ind w:left="135"/>
              <w:jc w:val="left"/>
            </w:pPr>
          </w:p>
        </w:tc>
      </w:tr>
      <w:tr w14:paraId="71D419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AD60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8D50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55DF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C761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241A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677B3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FBE1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"https://m.edsoo.ru/7f43d0b4"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https://m.edsoo.ru/7f43d0b4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ED82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ECCA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700A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9BE9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3803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F9F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CD240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9E8C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"https://m.edsoo.ru/7f43d0b4"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https://m.edsoo.ru/7f43d0b4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D47B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E891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3F7C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9D5C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6302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C3BD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EEB53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B2A9A8">
            <w:pPr>
              <w:spacing w:before="0" w:after="0"/>
              <w:ind w:left="135"/>
              <w:jc w:val="left"/>
            </w:pPr>
          </w:p>
        </w:tc>
      </w:tr>
      <w:tr w14:paraId="1BFA97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47A4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5C8C3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EF5F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F4B7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EB0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EC764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CAF42B">
            <w:pPr>
              <w:spacing w:before="0" w:after="0"/>
              <w:ind w:left="135"/>
              <w:jc w:val="left"/>
            </w:pPr>
          </w:p>
        </w:tc>
      </w:tr>
      <w:tr w14:paraId="1ADDE7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CE64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6A9C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074E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774B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B92F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FB8EC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07B9B3">
            <w:pPr>
              <w:spacing w:before="0" w:after="0"/>
              <w:ind w:left="135"/>
              <w:jc w:val="left"/>
            </w:pPr>
          </w:p>
        </w:tc>
      </w:tr>
      <w:tr w14:paraId="6C3316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1BF16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BC5AA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BA0D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9E97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38CA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882E6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23B55D">
            <w:pPr>
              <w:spacing w:before="0" w:after="0"/>
              <w:ind w:left="135"/>
              <w:jc w:val="left"/>
            </w:pPr>
          </w:p>
        </w:tc>
      </w:tr>
      <w:tr w14:paraId="30B6AE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4EE3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C434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2B594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30A8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AF9D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B64CE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3B1B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"https://m.edsoo.ru/7f43d23a"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https://m.edsoo.ru/7f43d23a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CB44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81A68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3185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72A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F44F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1C7F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C14FE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ACA5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"https://m.edsoo.ru/7f43d55a"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https://m.edsoo.ru/7f43d55a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81A2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4183C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14DC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2D26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67CD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3D22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3255A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51BD69">
            <w:pPr>
              <w:spacing w:before="0" w:after="0"/>
              <w:ind w:left="135"/>
              <w:jc w:val="left"/>
            </w:pPr>
          </w:p>
        </w:tc>
      </w:tr>
      <w:tr w14:paraId="704439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FCAC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6070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EFEA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B78C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1023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DBF46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306056">
            <w:pPr>
              <w:spacing w:before="0" w:after="0"/>
              <w:ind w:left="135"/>
              <w:jc w:val="left"/>
            </w:pPr>
          </w:p>
        </w:tc>
      </w:tr>
      <w:tr w14:paraId="6BB4A0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785D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74CF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230A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6EE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3034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643B6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F76B1D">
            <w:pPr>
              <w:spacing w:before="0" w:after="0"/>
              <w:ind w:left="135"/>
              <w:jc w:val="left"/>
            </w:pPr>
          </w:p>
        </w:tc>
      </w:tr>
      <w:tr w14:paraId="0BFF33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B120C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9ABF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FA81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431E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686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36996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533079">
            <w:pPr>
              <w:spacing w:before="0" w:after="0"/>
              <w:ind w:left="135"/>
              <w:jc w:val="left"/>
            </w:pPr>
          </w:p>
        </w:tc>
      </w:tr>
      <w:tr w14:paraId="6B0546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1523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822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FA21E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3F3F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BC76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46A88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BFF3C">
            <w:pPr>
              <w:spacing w:before="0" w:after="0"/>
              <w:ind w:left="135"/>
              <w:jc w:val="left"/>
            </w:pPr>
          </w:p>
        </w:tc>
      </w:tr>
      <w:tr w14:paraId="647747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38F4A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C91A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A5BF13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E3667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70CC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0BD32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9D6F0E">
            <w:pPr>
              <w:spacing w:before="0" w:after="0"/>
              <w:ind w:left="135"/>
              <w:jc w:val="left"/>
            </w:pPr>
          </w:p>
        </w:tc>
      </w:tr>
      <w:tr w14:paraId="4B0109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B0C2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5CFC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79E6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B5F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E72D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D881F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AB5FBE">
            <w:pPr>
              <w:spacing w:before="0" w:after="0"/>
              <w:ind w:left="135"/>
              <w:jc w:val="left"/>
            </w:pPr>
          </w:p>
        </w:tc>
      </w:tr>
      <w:tr w14:paraId="1068F8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9D1C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FF77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E2E9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88B8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47E3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1BC72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76A7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"https://m.edsoo.ru/7f43ad5a"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https://m.edsoo.ru/7f43ad5a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F7F39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37C2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1231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055A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4781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A649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4E669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838F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https://m.edsoo.ru/7f43af08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ADB9D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0CB5D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FFCB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F2228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BBB9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9201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D4CFC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4264A5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https://m.edsoo.ru/7f43af08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D1CF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48502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6B08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E366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CED5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28A1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71BF2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AE1EE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"https://m.edsoo.ru/7f43af08"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https://m.edsoo.ru/7f43af08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B7E3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979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37F1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69F65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2E48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1D3B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07F18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3A1A10">
            <w:pPr>
              <w:spacing w:before="0" w:after="0"/>
              <w:ind w:left="135"/>
              <w:jc w:val="left"/>
            </w:pPr>
          </w:p>
        </w:tc>
      </w:tr>
      <w:tr w14:paraId="452C03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C487D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DE7D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A69A0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8A15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A936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6058A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971A12">
            <w:pPr>
              <w:spacing w:before="0" w:after="0"/>
              <w:ind w:left="135"/>
              <w:jc w:val="left"/>
            </w:pPr>
          </w:p>
        </w:tc>
      </w:tr>
      <w:tr w14:paraId="1E27DC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6E0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6DFA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7988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C79B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1ED4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9D397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F1219E">
            <w:pPr>
              <w:spacing w:before="0" w:after="0"/>
              <w:ind w:left="135"/>
              <w:jc w:val="left"/>
            </w:pPr>
          </w:p>
        </w:tc>
      </w:tr>
      <w:tr w14:paraId="0BAE04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DC9C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6D36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82A4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1E3D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606C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4E5F4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B91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"https://m.edsoo.ru/7f43b098"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https://m.edsoo.ru/7f43b098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F7EC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C4D4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BD3D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2551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4DA55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65113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92EE8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92CC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"https://m.edsoo.ru/7f43b21e"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https://m.edsoo.ru/7f43b21e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35AE7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52F3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5727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94B1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BB5FB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0BD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09190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85F4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"https://m.edsoo.ru/7f43b5a2"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https://m.edsoo.ru/7f43b5a2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D563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918E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A04A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AFB3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91015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D720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4B1D3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82690">
            <w:pPr>
              <w:spacing w:before="0" w:after="0"/>
              <w:ind w:left="135"/>
              <w:jc w:val="left"/>
            </w:pPr>
          </w:p>
        </w:tc>
      </w:tr>
      <w:tr w14:paraId="4FD6D4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6490C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B8C6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026D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6F4D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7169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CEE72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2E60EC">
            <w:pPr>
              <w:spacing w:before="0" w:after="0"/>
              <w:ind w:left="135"/>
              <w:jc w:val="left"/>
            </w:pPr>
          </w:p>
        </w:tc>
      </w:tr>
      <w:tr w14:paraId="66CF8C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1858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6DB3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B097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2312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0FFB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BFC2A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6D6D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"https://m.edsoo.ru/7f43b098"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https://m.edsoo.ru/7f43b098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1F414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042D0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2908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8890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7A1B7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2539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53632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2F9A6A">
            <w:pPr>
              <w:spacing w:before="0" w:after="0"/>
              <w:ind w:left="135"/>
              <w:jc w:val="left"/>
            </w:pPr>
          </w:p>
        </w:tc>
      </w:tr>
      <w:tr w14:paraId="5F5F69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4A91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E35F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1ECA8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0ED6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C5B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73C1A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76943D7">
            <w:pPr>
              <w:spacing w:before="0" w:after="0"/>
              <w:ind w:left="135"/>
              <w:jc w:val="left"/>
            </w:pPr>
          </w:p>
        </w:tc>
      </w:tr>
      <w:tr w14:paraId="16736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31232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728E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606B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CAA0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E921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0B9E7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F422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"https://m.edsoo.ru/7f4396c6"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https://m.edsoo.ru/7f4396c6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98CF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C56A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775A8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E537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8C760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0436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34225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4AD4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"https://m.edsoo.ru/7f439842"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https://m.edsoo.ru/7f439842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7333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85FBD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3D77C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E186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6D930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F36D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CF59E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4F37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"https://m.edsoo.ru/7f4399b4"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https://m.edsoo.ru/7f4399b4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2C445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5419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2B48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960E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7F17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820C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2588A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1FFC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"https://m.edsoo.ru/7f439eb4"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https://m.edsoo.ru/7f439eb4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C55C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240C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4247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9C01A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8030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A666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9E6E3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E7C6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"https://m.edsoo.ru/7f43a03a"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https://m.edsoo.ru/7f43a03a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C7A7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8CC5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E053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752B3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EDFA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4090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71888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0265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"https://m.edsoo.ru/7f43a1ac"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https://m.edsoo.ru/7f43a1ac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7DBE6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1B63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AB0A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1565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C245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36BE7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CEDBF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29E5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"https://m.edsoo.ru/7f43a31e"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https://m.edsoo.ru/7f43a31e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1E6D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5CA9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B2AB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1B10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6D63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5018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FC1CB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6DA85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"https://m.edsoo.ru/7f43a526"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https://m.edsoo.ru/7f43a526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1DD2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C711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E355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4D045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ECD2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4BDF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E2EFE0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1889EA">
            <w:pPr>
              <w:spacing w:before="0" w:after="0"/>
              <w:ind w:left="135"/>
              <w:jc w:val="left"/>
            </w:pPr>
          </w:p>
        </w:tc>
      </w:tr>
      <w:tr w14:paraId="6C33B1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577FA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E4F8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9C32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1E33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EB2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FBA9C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F431B0">
            <w:pPr>
              <w:spacing w:before="0" w:after="0"/>
              <w:ind w:left="135"/>
              <w:jc w:val="left"/>
            </w:pPr>
          </w:p>
        </w:tc>
      </w:tr>
      <w:tr w14:paraId="118ED6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0789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6830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E10A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21E2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8CFE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71F47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0944EA">
            <w:pPr>
              <w:spacing w:before="0" w:after="0"/>
              <w:ind w:left="135"/>
              <w:jc w:val="left"/>
            </w:pPr>
          </w:p>
        </w:tc>
      </w:tr>
      <w:tr w14:paraId="106EAB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C5F1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9C9A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733E4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A1CA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5F3B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BA1BF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5C5C9B">
            <w:pPr>
              <w:spacing w:before="0" w:after="0"/>
              <w:ind w:left="135"/>
              <w:jc w:val="left"/>
            </w:pPr>
          </w:p>
        </w:tc>
      </w:tr>
      <w:tr w14:paraId="3EEDC7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870E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DBC5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B9D63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32E36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10537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A0BD1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315C0A">
            <w:pPr>
              <w:spacing w:before="0" w:after="0"/>
              <w:ind w:left="135"/>
              <w:jc w:val="left"/>
            </w:pPr>
          </w:p>
        </w:tc>
      </w:tr>
      <w:tr w14:paraId="77FA2B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F7503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C2F39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1126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2224C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9450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77485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916BA2">
            <w:pPr>
              <w:spacing w:before="0" w:after="0"/>
              <w:ind w:left="135"/>
              <w:jc w:val="left"/>
            </w:pPr>
          </w:p>
        </w:tc>
      </w:tr>
      <w:tr w14:paraId="733A14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0C210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F44B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0514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4D64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8A9D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41155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232CAE">
            <w:pPr>
              <w:spacing w:before="0" w:after="0"/>
              <w:ind w:left="135"/>
              <w:jc w:val="left"/>
            </w:pPr>
          </w:p>
        </w:tc>
      </w:tr>
      <w:tr w14:paraId="5AAF9A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656D4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8F03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CBC54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0B5F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7AB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BB636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57E6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"https://m.edsoo.ru/7f43ab84"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https://m.edsoo.ru/7f43ab84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8DA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94F2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D5A4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5FB8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E3ED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0D5A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0A3B7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DD60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"https://m.edsoo.ru/7f43e6c6"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https://m.edsoo.ru/7f43e6c6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918A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0D4E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DE96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4AEB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BAA1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38B1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81E57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4FD8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"https://m.edsoo.ru/7f43ebda"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https://m.edsoo.ru/7f43ebda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696D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3C4DE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B411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2C95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A0126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517C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B76A2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54FB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"https://m.edsoo.ru/7f43ed7e"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https://m.edsoo.ru/7f43ed7e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855E4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4294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64B7A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D8E8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B5ED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3FAF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1C042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69AA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"https://m.edsoo.ru/7f43f3b4"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https://m.edsoo.ru/7f43f3b4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BAFA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AC40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F14D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A2F4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2151B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ACDD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1216F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B114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"https://m.edsoo.ru/7f43f58a"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https://m.edsoo.ru/7f43f58a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C9DCB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DCA6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6FF47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B68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F82D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8DAF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0315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6D5C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"https://m.edsoo.ru/7f43ef2c"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https://m.edsoo.ru/7f43ef2c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2ECF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72E9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B2FDD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3107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1330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C1CD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CBFCD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CE8A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"https://m.edsoo.ru/7f43f0c6"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https://m.edsoo.ru/7f43f0c6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5189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A9EC0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64A47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573771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78ED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B998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7DD54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A386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"https://m.edsoo.ru/7f43f72e"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https://m.edsoo.ru/7f43f72e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10909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0EC71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8B5B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9EEFE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C66AD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DB20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6FE8B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D8EE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"https://m.edsoo.ru/7f43f8a0"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https://m.edsoo.ru/7f43f8a0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1EF1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A9936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1A6E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4013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76367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7E9F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CA19D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B55700">
            <w:pPr>
              <w:spacing w:before="0" w:after="0"/>
              <w:ind w:left="135"/>
              <w:jc w:val="left"/>
            </w:pPr>
          </w:p>
        </w:tc>
      </w:tr>
      <w:tr w14:paraId="198ED6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1A77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55A33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2755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3EA6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8334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9F125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04C1CB">
            <w:pPr>
              <w:spacing w:before="0" w:after="0"/>
              <w:ind w:left="135"/>
              <w:jc w:val="left"/>
            </w:pPr>
          </w:p>
        </w:tc>
      </w:tr>
      <w:tr w14:paraId="67656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B9304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CCC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D8AC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97A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44BD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790F1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BF0F42">
            <w:pPr>
              <w:spacing w:before="0" w:after="0"/>
              <w:ind w:left="135"/>
              <w:jc w:val="left"/>
            </w:pPr>
          </w:p>
        </w:tc>
      </w:tr>
      <w:tr w14:paraId="0AEF50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F614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828B9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EAC1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551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C27C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139450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9FDD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"https://m.edsoo.ru/7f43fe0e"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https://m.edsoo.ru/7f43fe0e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94B9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06266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0C89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7C4D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D99F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165F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DC687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F072A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"https://m.edsoo.ru/7f4401a6"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https://m.edsoo.ru/7f4401a6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F6E2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685E8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81AA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F667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24E0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EED6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27348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3C5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"https://m.edsoo.ru/7f4404f8"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https://m.edsoo.ru/7f4404f8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88D3C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9D1E3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19C3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4ECF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F902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E69D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3C8B3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DEA72">
            <w:pPr>
              <w:spacing w:before="0" w:after="0"/>
              <w:ind w:left="135"/>
              <w:jc w:val="left"/>
            </w:pPr>
          </w:p>
        </w:tc>
      </w:tr>
      <w:tr w14:paraId="0E745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08C5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221D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21AD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1A03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4799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4E1C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206227">
            <w:pPr>
              <w:spacing w:before="0" w:after="0"/>
              <w:ind w:left="135"/>
              <w:jc w:val="left"/>
            </w:pPr>
          </w:p>
        </w:tc>
      </w:tr>
      <w:tr w14:paraId="3CAB87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E57B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2A0C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9AF1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10E1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6044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60F27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CF9A1A3">
            <w:pPr>
              <w:spacing w:before="0" w:after="0"/>
              <w:ind w:left="135"/>
              <w:jc w:val="left"/>
            </w:pPr>
          </w:p>
        </w:tc>
      </w:tr>
      <w:tr w14:paraId="75F63D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48FE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A6BF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6A18B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C2DC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1098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91C7D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4BE4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"https://m.edsoo.ru/7f443b12"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https://m.edsoo.ru/7f443b12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9659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8E98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3A570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B44C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BBF5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1FA7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086A23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68A6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"https://m.edsoo.ru/7f443cd4"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https://m.edsoo.ru/7f443cd4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98DC7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659F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CDF6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1E05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D1AF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C811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9673D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37A0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"https://m.edsoo.ru/7f443fea"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https://m.edsoo.ru/7f443fea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487B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722C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FA8F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7A221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1ADA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0E9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34744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069A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"https://m.edsoo.ru/7f4441ca"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https://m.edsoo.ru/7f4441ca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18EA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BB6D5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25FC2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49EC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0122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BA6C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EAC32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6F29F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"https://m.edsoo.ru/7f444364"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https://m.edsoo.ru/7f444364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B403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DC68D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BFC26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D90E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34AF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18AD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241E6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2903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"https://m.edsoo.ru/7f4446f2"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https://m.edsoo.ru/7f4446f2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97DC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BEF80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A7F0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E16D0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04B8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1148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E15E4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CCF1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"https://m.edsoo.ru/7f444a94"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https://m.edsoo.ru/7f444a94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EE3E2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44C15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D4ACF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67DAE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928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0025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D69B6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CCB66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"https://m.edsoo.ru/7f444c56"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https://m.edsoo.ru/7f444c56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33F8B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158E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64B1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7B5D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0A239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6751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5FFC6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2F83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"https://m.edsoo.ru/7f444f44"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https://m.edsoo.ru/7f444f44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27A91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EB41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5379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0760E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FDEA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6708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9A5F5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2501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"https://m.edsoo.ru/7f44516a"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https://m.edsoo.ru/7f44516a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A118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5EAF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3D0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6656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8F65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9362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5AA48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9AAD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"https://m.edsoo.ru/7f4452e6"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https://m.edsoo.ru/7f4452e6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6E80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10584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57B87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A38D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8E9D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72F8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A23EA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B490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Библиотека ЦОК </w:t>
            </w:r>
            <w:r>
              <w:fldChar w:fldCharType="begin"/>
            </w:r>
            <w:r>
              <w:instrText xml:space="preserve"> HYPERLINK "https://m.edsoo.ru/7f445516"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https://m.edsoo.ru/7f445516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8C66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65AB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3F136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35F7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227E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7A8C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5C12B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C4CA3F1">
            <w:pPr>
              <w:spacing w:before="0" w:after="0"/>
              <w:ind w:left="135"/>
              <w:jc w:val="left"/>
            </w:pPr>
          </w:p>
        </w:tc>
      </w:tr>
      <w:tr w14:paraId="331240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945C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B7DCF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15F1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A13B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DA36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03E1A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53F22C">
            <w:pPr>
              <w:spacing w:before="0" w:after="0"/>
              <w:ind w:left="135"/>
              <w:jc w:val="left"/>
            </w:pPr>
          </w:p>
        </w:tc>
      </w:tr>
      <w:tr w14:paraId="5FCBC0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16B4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EF9C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F7D8E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D0F7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BED1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3F98E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E85B2">
            <w:pPr>
              <w:spacing w:before="0" w:after="0"/>
              <w:ind w:left="135"/>
              <w:jc w:val="left"/>
            </w:pPr>
          </w:p>
        </w:tc>
      </w:tr>
      <w:tr w14:paraId="460643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2912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5A73E6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96080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E61A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DC8B67">
            <w:pPr>
              <w:jc w:val="left"/>
            </w:pPr>
          </w:p>
        </w:tc>
      </w:tr>
    </w:tbl>
    <w:p w14:paraId="42CEB077">
      <w:pPr>
        <w:sectPr>
          <w:pgSz w:w="16383" w:h="11906" w:orient="landscape"/>
          <w:cols w:space="720" w:num="1"/>
        </w:sectPr>
      </w:pPr>
    </w:p>
    <w:p w14:paraId="3843354C">
      <w:pPr>
        <w:sectPr>
          <w:pgSz w:w="16383" w:h="11906" w:orient="landscape"/>
          <w:cols w:space="720" w:num="1"/>
        </w:sectPr>
      </w:pPr>
      <w:bookmarkStart w:id="38" w:name="block-39137520"/>
    </w:p>
    <w:bookmarkEnd w:id="37"/>
    <w:bookmarkEnd w:id="38"/>
    <w:p w14:paraId="4BEA4157">
      <w:pPr>
        <w:spacing w:before="0" w:after="0"/>
        <w:ind w:left="120"/>
        <w:jc w:val="left"/>
      </w:pPr>
      <w:bookmarkStart w:id="39" w:name="block-39137521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45AD2010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13CBF54C">
      <w:pPr>
        <w:spacing w:before="0" w:after="0" w:line="480" w:lineRule="auto"/>
        <w:ind w:left="120"/>
        <w:jc w:val="left"/>
      </w:pPr>
    </w:p>
    <w:p w14:paraId="7C3C3FBF">
      <w:pPr>
        <w:spacing w:before="0" w:after="0" w:line="480" w:lineRule="auto"/>
        <w:ind w:left="120"/>
        <w:jc w:val="left"/>
      </w:pPr>
    </w:p>
    <w:p w14:paraId="37FBFFA0">
      <w:pPr>
        <w:spacing w:before="0" w:after="0"/>
        <w:ind w:left="120"/>
        <w:jc w:val="left"/>
      </w:pPr>
    </w:p>
    <w:p w14:paraId="132A350F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2C1A78E4">
      <w:pPr>
        <w:spacing w:before="0" w:after="0" w:line="480" w:lineRule="auto"/>
        <w:ind w:left="120"/>
        <w:jc w:val="left"/>
      </w:pPr>
    </w:p>
    <w:p w14:paraId="34FFE1B1">
      <w:pPr>
        <w:spacing w:before="0" w:after="0"/>
        <w:ind w:left="120"/>
        <w:jc w:val="left"/>
      </w:pPr>
    </w:p>
    <w:p w14:paraId="0706248B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5638D777">
      <w:pPr>
        <w:spacing w:before="0" w:after="0" w:line="480" w:lineRule="auto"/>
        <w:ind w:left="120"/>
        <w:jc w:val="left"/>
      </w:pPr>
    </w:p>
    <w:p w14:paraId="04919952">
      <w:pPr>
        <w:sectPr>
          <w:pgSz w:w="11906" w:h="16383"/>
          <w:cols w:space="720" w:num="1"/>
        </w:sectPr>
      </w:pPr>
      <w:bookmarkStart w:id="40" w:name="block-39137521"/>
    </w:p>
    <w:bookmarkEnd w:id="39"/>
    <w:bookmarkEnd w:id="40"/>
    <w:p w14:paraId="7FE2A030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1B467CA3"/>
    <w:rsid w:val="71E637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56</Pages>
  <TotalTime>0</TotalTime>
  <ScaleCrop>false</ScaleCrop>
  <LinksUpToDate>false</LinksUpToDate>
  <Application>WPS Office_12.2.0.20323_F1E327BC-269C-435d-A152-05C5408002CA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2026-10-20T07:06:00Z</dcterms:created>
  <dc:creator>Azerty</dc:creator>
  <cp:lastModifiedBy>Azerty</cp:lastModifiedBy>
  <dcterms:modified xsi:type="dcterms:W3CDTF">2026-10-20T07:07:36Z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C7028716FBA040E3BFA8222FB6BFD727_12</vt:lpwstr>
  </property>
</Properties>
</file>