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6512779"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ac61422a-29c7-4a5a-957e-10d44a9a8bf8" w:id="1"/>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999bf644-f3de-4153-a38b-a44d917c4aaf"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Педагогическим советом ОУ</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В.В. Ниделькина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«Краснозоринская СОШ» Боковского района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10508300)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«Физическая культура»</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Times New Roman" w:hAnsi="Times New Roman"/>
          <w:b w:val="false"/>
          <w:i w:val="false"/>
          <w:color w:val="000000"/>
          <w:sz w:val="28"/>
        </w:rPr>
        <w:t>–</w:t>
      </w:r>
      <w:r>
        <w:rPr>
          <w:rFonts w:ascii="Times New Roman" w:hAnsi="Times New Roman"/>
          <w:b w:val="false"/>
          <w:i w:val="false"/>
          <w:color w:val="000000"/>
          <w:sz w:val="28"/>
        </w:rPr>
        <w:t xml:space="preserve"> 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a138e01f-71ee-4195-a132-95a500e7f996" w:id="3"/>
      <w:r>
        <w:rPr>
          <w:rFonts w:ascii="Times New Roman" w:hAnsi="Times New Roman"/>
          <w:b/>
          <w:i w:val="false"/>
          <w:color w:val="000000"/>
          <w:sz w:val="28"/>
        </w:rPr>
        <w:t xml:space="preserve">п. Краснозоринский </w:t>
      </w:r>
      <w:bookmarkEnd w:id="3"/>
      <w:bookmarkStart w:name="a612539e-b3c8-455e-88a4-bebacddb4762" w:id="4"/>
      <w:r>
        <w:rPr>
          <w:rFonts w:ascii="Times New Roman" w:hAnsi="Times New Roman"/>
          <w:b/>
          <w:i w:val="false"/>
          <w:color w:val="000000"/>
          <w:sz w:val="28"/>
        </w:rPr>
        <w:t>2026</w:t>
      </w:r>
      <w:bookmarkEnd w:id="4"/>
    </w:p>
    <w:p>
      <w:pPr>
        <w:spacing w:before="0" w:after="0"/>
        <w:ind w:left="120"/>
        <w:jc w:val="left"/>
      </w:pPr>
    </w:p>
    <w:bookmarkStart w:name="block-86512779" w:id="5"/>
    <w:p>
      <w:pPr>
        <w:sectPr>
          <w:pgSz w:w="11906" w:h="16383" w:orient="portrait"/>
        </w:sectPr>
      </w:pPr>
    </w:p>
    <w:bookmarkEnd w:id="5"/>
    <w:bookmarkEnd w:id="0"/>
    <w:bookmarkStart w:name="block-86512780"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ind w:left="120"/>
        <w:jc w:val="left"/>
      </w:pPr>
    </w:p>
    <w:p>
      <w:pPr>
        <w:spacing w:before="0" w:after="0" w:line="264"/>
        <w:ind w:firstLine="600"/>
        <w:jc w:val="both"/>
      </w:pPr>
      <w:r>
        <w:rPr>
          <w:rFonts w:ascii="Times New Roman" w:hAnsi="Times New Roman"/>
          <w:b w:val="false"/>
          <w:i w:val="false"/>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pPr>
        <w:spacing w:before="0" w:after="0"/>
        <w:ind w:left="120"/>
        <w:jc w:val="both"/>
      </w:pPr>
    </w:p>
    <w:p>
      <w:pPr>
        <w:spacing w:before="0" w:after="0"/>
        <w:ind w:firstLine="600"/>
        <w:jc w:val="both"/>
      </w:pPr>
      <w:r>
        <w:rPr>
          <w:rFonts w:ascii="Times New Roman" w:hAnsi="Times New Roman"/>
          <w:b w:val="false"/>
          <w:i w:val="false"/>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pPr>
        <w:spacing w:before="0" w:after="0"/>
        <w:ind w:left="120"/>
        <w:jc w:val="both"/>
      </w:pPr>
    </w:p>
    <w:p>
      <w:pPr>
        <w:spacing w:before="0" w:after="0"/>
        <w:ind w:firstLine="600"/>
        <w:jc w:val="both"/>
      </w:pPr>
      <w:r>
        <w:rPr>
          <w:rFonts w:ascii="Times New Roman" w:hAnsi="Times New Roman"/>
          <w:b w:val="false"/>
          <w:i w:val="false"/>
          <w:color w:val="000000"/>
          <w:sz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pPr>
        <w:spacing w:before="0" w:after="0"/>
        <w:ind w:left="120"/>
        <w:jc w:val="both"/>
      </w:pPr>
    </w:p>
    <w:p>
      <w:pPr>
        <w:spacing w:before="0" w:after="0"/>
        <w:ind w:firstLine="600"/>
        <w:jc w:val="both"/>
      </w:pPr>
      <w:r>
        <w:rPr>
          <w:rFonts w:ascii="Times New Roman" w:hAnsi="Times New Roman"/>
          <w:b w:val="false"/>
          <w:i w:val="false"/>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pPr>
        <w:spacing w:before="0" w:after="0"/>
        <w:ind w:left="120"/>
        <w:jc w:val="both"/>
      </w:pPr>
    </w:p>
    <w:p>
      <w:pPr>
        <w:spacing w:before="0" w:after="0"/>
        <w:ind w:firstLine="600"/>
        <w:jc w:val="both"/>
      </w:pPr>
      <w:r>
        <w:rPr>
          <w:rFonts w:ascii="Times New Roman" w:hAnsi="Times New Roman"/>
          <w:b w:val="false"/>
          <w:i w:val="false"/>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pPr>
        <w:spacing w:before="0" w:after="0"/>
        <w:ind w:left="120"/>
        <w:jc w:val="both"/>
      </w:pPr>
    </w:p>
    <w:p>
      <w:pPr>
        <w:spacing w:before="0" w:after="0"/>
        <w:ind w:firstLine="600"/>
        <w:jc w:val="both"/>
      </w:pPr>
      <w:r>
        <w:rPr>
          <w:rFonts w:ascii="Times New Roman" w:hAnsi="Times New Roman"/>
          <w:b w:val="false"/>
          <w:i w:val="false"/>
          <w:color w:val="000000"/>
          <w:sz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pPr>
        <w:spacing w:before="0" w:after="0"/>
        <w:ind w:left="120"/>
        <w:jc w:val="both"/>
      </w:pPr>
    </w:p>
    <w:p>
      <w:pPr>
        <w:spacing w:before="0" w:after="0"/>
        <w:ind w:firstLine="600"/>
        <w:jc w:val="both"/>
      </w:pPr>
      <w:r>
        <w:rPr>
          <w:rFonts w:ascii="Times New Roman" w:hAnsi="Times New Roman"/>
          <w:b w:val="false"/>
          <w:i w:val="false"/>
          <w:color w:val="000000"/>
          <w:sz w:val="28"/>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pPr>
        <w:spacing w:before="0" w:after="0"/>
        <w:ind w:left="120"/>
        <w:jc w:val="both"/>
      </w:pPr>
    </w:p>
    <w:p>
      <w:pPr>
        <w:spacing w:before="0" w:after="0"/>
        <w:ind w:firstLine="600"/>
        <w:jc w:val="both"/>
      </w:pPr>
      <w:r>
        <w:rPr>
          <w:rFonts w:ascii="Times New Roman" w:hAnsi="Times New Roman"/>
          <w:b w:val="false"/>
          <w:i w:val="false"/>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pPr>
        <w:spacing w:before="0" w:after="0"/>
        <w:ind w:left="120"/>
        <w:jc w:val="both"/>
      </w:pPr>
    </w:p>
    <w:p>
      <w:pPr>
        <w:spacing w:before="0" w:after="0"/>
        <w:ind w:firstLine="600"/>
        <w:jc w:val="both"/>
      </w:pPr>
      <w:r>
        <w:rPr>
          <w:rFonts w:ascii="Times New Roman" w:hAnsi="Times New Roman"/>
          <w:b w:val="false"/>
          <w:i w:val="false"/>
          <w:color w:val="000000"/>
          <w:sz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pPr>
        <w:spacing w:before="0" w:after="0"/>
        <w:ind w:firstLine="600"/>
        <w:jc w:val="both"/>
      </w:pPr>
      <w:bookmarkStart w:name="10bad217-7d99-408e-b09f-86f4333d94ae" w:id="7"/>
      <w:r>
        <w:rPr>
          <w:rFonts w:ascii="Times New Roman" w:hAnsi="Times New Roman"/>
          <w:b w:val="false"/>
          <w:i w:val="false"/>
          <w:color w:val="000000"/>
          <w:sz w:val="28"/>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bookmarkEnd w:id="7"/>
    </w:p>
    <w:p>
      <w:pPr>
        <w:spacing w:before="0" w:after="0"/>
        <w:ind w:left="120"/>
        <w:jc w:val="both"/>
      </w:pPr>
    </w:p>
    <w:p>
      <w:pPr>
        <w:spacing w:before="0" w:after="0"/>
        <w:ind w:left="120"/>
        <w:jc w:val="both"/>
      </w:pPr>
    </w:p>
    <w:p>
      <w:pPr>
        <w:spacing w:before="0" w:after="0" w:line="264"/>
        <w:ind w:left="120"/>
        <w:jc w:val="both"/>
      </w:pPr>
    </w:p>
    <w:bookmarkStart w:name="block-86512780" w:id="8"/>
    <w:p>
      <w:pPr>
        <w:sectPr>
          <w:pgSz w:w="11906" w:h="16383" w:orient="portrait"/>
        </w:sectPr>
      </w:pPr>
    </w:p>
    <w:bookmarkEnd w:id="8"/>
    <w:bookmarkEnd w:id="6"/>
    <w:bookmarkStart w:name="block-86512776" w:id="9"/>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bookmarkStart w:name="_Toc137567697" w:id="10"/>
      <w:bookmarkEnd w:id="10"/>
      <w:r>
        <w:rPr>
          <w:rFonts w:ascii="Times New Roman" w:hAnsi="Times New Roman"/>
          <w:b/>
          <w:i w:val="false"/>
          <w:color w:val="000000"/>
          <w:sz w:val="28"/>
        </w:rPr>
        <w:t>5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pPr>
        <w:spacing w:before="0" w:after="0" w:line="264"/>
        <w:ind w:firstLine="600"/>
        <w:jc w:val="both"/>
      </w:pPr>
      <w:r>
        <w:rPr>
          <w:rFonts w:ascii="Times New Roman" w:hAnsi="Times New Roman"/>
          <w:b w:val="false"/>
          <w:i w:val="false"/>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pPr>
        <w:spacing w:before="0" w:after="0" w:line="264"/>
        <w:ind w:firstLine="600"/>
        <w:jc w:val="both"/>
      </w:pPr>
      <w:r>
        <w:rPr>
          <w:rFonts w:ascii="Times New Roman" w:hAnsi="Times New Roman"/>
          <w:b w:val="false"/>
          <w:i w:val="false"/>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pPr>
        <w:spacing w:before="0" w:after="0" w:line="264"/>
        <w:ind w:firstLine="600"/>
        <w:jc w:val="both"/>
      </w:pPr>
      <w:r>
        <w:rPr>
          <w:rFonts w:ascii="Times New Roman" w:hAnsi="Times New Roman"/>
          <w:b w:val="false"/>
          <w:i w:val="false"/>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pPr>
        <w:spacing w:before="0" w:after="0" w:line="264"/>
        <w:ind w:firstLine="600"/>
        <w:jc w:val="both"/>
      </w:pPr>
      <w:r>
        <w:rPr>
          <w:rFonts w:ascii="Times New Roman" w:hAnsi="Times New Roman"/>
          <w:b w:val="false"/>
          <w:i w:val="false"/>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pPr>
        <w:spacing w:before="0" w:after="0" w:line="264"/>
        <w:ind w:firstLine="600"/>
        <w:jc w:val="both"/>
      </w:pPr>
      <w:r>
        <w:rPr>
          <w:rFonts w:ascii="Times New Roman" w:hAnsi="Times New Roman"/>
          <w:b w:val="false"/>
          <w:i w:val="false"/>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pPr>
        <w:spacing w:before="0" w:after="0" w:line="264"/>
        <w:ind w:firstLine="600"/>
        <w:jc w:val="both"/>
      </w:pPr>
      <w:r>
        <w:rPr>
          <w:rFonts w:ascii="Times New Roman" w:hAnsi="Times New Roman"/>
          <w:b w:val="false"/>
          <w:i w:val="false"/>
          <w:color w:val="000000"/>
          <w:sz w:val="28"/>
        </w:rPr>
        <w:t>Составление дневника физической культуры.</w:t>
      </w:r>
    </w:p>
    <w:p>
      <w:pPr>
        <w:spacing w:before="0" w:after="0" w:line="264"/>
        <w:ind w:firstLine="60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pPr>
        <w:spacing w:before="0" w:after="0" w:line="264"/>
        <w:ind w:firstLine="600"/>
        <w:jc w:val="both"/>
      </w:pPr>
      <w:r>
        <w:rPr>
          <w:rFonts w:ascii="Times New Roman" w:hAnsi="Times New Roman"/>
          <w:b w:val="false"/>
          <w:i/>
          <w:color w:val="000000"/>
          <w:sz w:val="28"/>
        </w:rPr>
        <w:t>Спортивно-оздоровительная деятельность.</w:t>
      </w:r>
    </w:p>
    <w:p>
      <w:pPr>
        <w:spacing w:before="0" w:after="0" w:line="264"/>
        <w:ind w:firstLine="600"/>
        <w:jc w:val="both"/>
      </w:pPr>
      <w:r>
        <w:rPr>
          <w:rFonts w:ascii="Times New Roman" w:hAnsi="Times New Roman"/>
          <w:b w:val="false"/>
          <w:i w:val="false"/>
          <w:color w:val="000000"/>
          <w:sz w:val="28"/>
        </w:rPr>
        <w:t>Роль и значение спортивно-оздоровительной деятельности в здоровом образе жизни современного человека.</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pPr>
        <w:spacing w:before="0" w:after="0" w:line="264"/>
        <w:ind w:firstLine="600"/>
        <w:jc w:val="both"/>
      </w:pPr>
      <w:r>
        <w:rPr>
          <w:rFonts w:ascii="Times New Roman" w:hAnsi="Times New Roman"/>
          <w:b w:val="false"/>
          <w:i w:val="false"/>
          <w:color w:val="000000"/>
          <w:sz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pPr>
        <w:spacing w:before="0" w:after="0" w:line="264"/>
        <w:ind w:firstLine="600"/>
        <w:jc w:val="both"/>
      </w:pPr>
      <w:r>
        <w:rPr>
          <w:rFonts w:ascii="Times New Roman" w:hAnsi="Times New Roman"/>
          <w:b w:val="false"/>
          <w:i w:val="false"/>
          <w:color w:val="000000"/>
          <w:sz w:val="28"/>
        </w:rPr>
        <w:t>Метание малого мяча с места в вертикальную неподвижную мишень, метание малого мяча на дальность с трёх шагов разбега.</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pPr>
        <w:spacing w:before="0" w:after="0" w:line="264"/>
        <w:ind w:firstLine="600"/>
        <w:jc w:val="both"/>
      </w:pPr>
      <w:r>
        <w:rPr>
          <w:rFonts w:ascii="Times New Roman" w:hAnsi="Times New Roman"/>
          <w:b w:val="false"/>
          <w:i w:val="false"/>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pPr>
        <w:spacing w:before="0" w:after="0" w:line="264"/>
        <w:ind w:firstLine="600"/>
        <w:jc w:val="both"/>
      </w:pPr>
      <w:r>
        <w:rPr>
          <w:rFonts w:ascii="Times New Roman" w:hAnsi="Times New Roman"/>
          <w:b w:val="false"/>
          <w:i w:val="false"/>
          <w:color w:val="000000"/>
          <w:sz w:val="28"/>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pPr>
        <w:spacing w:before="0" w:after="0" w:line="264"/>
        <w:ind w:firstLine="600"/>
        <w:jc w:val="both"/>
      </w:pPr>
      <w:r>
        <w:rPr>
          <w:rFonts w:ascii="Times New Roman" w:hAnsi="Times New Roman"/>
          <w:b w:val="false"/>
          <w:i w:val="false"/>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698" w:id="11"/>
      <w:bookmarkEnd w:id="11"/>
    </w:p>
    <w:p>
      <w:pPr>
        <w:spacing w:before="0" w:after="0"/>
        <w:ind w:left="120"/>
        <w:jc w:val="left"/>
      </w:pPr>
    </w:p>
    <w:p>
      <w:pPr>
        <w:spacing w:before="0" w:after="0"/>
        <w:ind w:left="120"/>
        <w:jc w:val="left"/>
      </w:pPr>
      <w:r>
        <w:rPr>
          <w:rFonts w:ascii="Times New Roman" w:hAnsi="Times New Roman"/>
          <w:b/>
          <w:i w:val="false"/>
          <w:color w:val="000000"/>
          <w:sz w:val="28"/>
        </w:rPr>
        <w:t>6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pPr>
        <w:spacing w:before="0" w:after="0" w:line="264"/>
        <w:ind w:firstLine="600"/>
        <w:jc w:val="both"/>
      </w:pPr>
      <w:r>
        <w:rPr>
          <w:rFonts w:ascii="Times New Roman" w:hAnsi="Times New Roman"/>
          <w:b w:val="false"/>
          <w:i w:val="false"/>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pPr>
        <w:spacing w:before="0" w:after="0" w:line="264"/>
        <w:ind w:firstLine="600"/>
        <w:jc w:val="both"/>
      </w:pPr>
      <w:r>
        <w:rPr>
          <w:rFonts w:ascii="Times New Roman" w:hAnsi="Times New Roman"/>
          <w:b w:val="false"/>
          <w:i w:val="false"/>
          <w:color w:val="000000"/>
          <w:sz w:val="28"/>
        </w:rPr>
        <w:t>Правила и способы составления плана самостоятельных занятий физической подготовкой.</w:t>
      </w:r>
    </w:p>
    <w:p>
      <w:pPr>
        <w:spacing w:before="0" w:after="0" w:line="264"/>
        <w:ind w:firstLine="60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pPr>
        <w:spacing w:before="0" w:after="0" w:line="264"/>
        <w:ind w:firstLine="600"/>
        <w:jc w:val="both"/>
      </w:pPr>
      <w:r>
        <w:rPr>
          <w:rFonts w:ascii="Times New Roman" w:hAnsi="Times New Roman"/>
          <w:b w:val="false"/>
          <w:i w:val="false"/>
          <w:color w:val="000000"/>
          <w:sz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pPr>
        <w:spacing w:before="0" w:after="0" w:line="264"/>
        <w:ind w:firstLine="600"/>
        <w:jc w:val="both"/>
      </w:pPr>
      <w:r>
        <w:rPr>
          <w:rFonts w:ascii="Times New Roman" w:hAnsi="Times New Roman"/>
          <w:b w:val="false"/>
          <w:i/>
          <w:color w:val="000000"/>
          <w:sz w:val="28"/>
        </w:rPr>
        <w:t>Спортивно-оздоровительная деятельность.</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pPr>
        <w:spacing w:before="0" w:after="0" w:line="264"/>
        <w:ind w:firstLine="600"/>
        <w:jc w:val="both"/>
      </w:pPr>
      <w:r>
        <w:rPr>
          <w:rFonts w:ascii="Times New Roman" w:hAnsi="Times New Roman"/>
          <w:b w:val="false"/>
          <w:i w:val="false"/>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pPr>
        <w:spacing w:before="0" w:after="0" w:line="264"/>
        <w:ind w:firstLine="600"/>
        <w:jc w:val="both"/>
      </w:pPr>
      <w:r>
        <w:rPr>
          <w:rFonts w:ascii="Times New Roman" w:hAnsi="Times New Roman"/>
          <w:b w:val="false"/>
          <w:i w:val="false"/>
          <w:color w:val="000000"/>
          <w:sz w:val="28"/>
        </w:rPr>
        <w:t xml:space="preserve">Опорные прыжки через гимнастического козла с разбега способом «согнув ноги» (мальчики) и способом «ноги врозь» (девочки). </w:t>
      </w:r>
    </w:p>
    <w:p>
      <w:pPr>
        <w:spacing w:before="0" w:after="0" w:line="264"/>
        <w:ind w:firstLine="600"/>
        <w:jc w:val="both"/>
      </w:pPr>
      <w:r>
        <w:rPr>
          <w:rFonts w:ascii="Times New Roman" w:hAnsi="Times New Roman"/>
          <w:b w:val="false"/>
          <w:i w:val="false"/>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pPr>
        <w:spacing w:before="0" w:after="0" w:line="264"/>
        <w:ind w:firstLine="600"/>
        <w:jc w:val="both"/>
      </w:pPr>
      <w:r>
        <w:rPr>
          <w:rFonts w:ascii="Times New Roman" w:hAnsi="Times New Roman"/>
          <w:b w:val="false"/>
          <w:i w:val="false"/>
          <w:color w:val="000000"/>
          <w:sz w:val="28"/>
        </w:rPr>
        <w:t xml:space="preserve">Упражнения на невысокой гимнастической перекладине: висы, упор ноги врозь, перемах вперёд и обратно (мальчики). </w:t>
      </w:r>
    </w:p>
    <w:p>
      <w:pPr>
        <w:spacing w:before="0" w:after="0" w:line="264"/>
        <w:ind w:firstLine="600"/>
        <w:jc w:val="both"/>
      </w:pPr>
      <w:r>
        <w:rPr>
          <w:rFonts w:ascii="Times New Roman" w:hAnsi="Times New Roman"/>
          <w:b w:val="false"/>
          <w:i w:val="false"/>
          <w:color w:val="000000"/>
          <w:sz w:val="28"/>
        </w:rPr>
        <w:t>Лазанье по канату в три приёма (мальчики).</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pPr>
        <w:spacing w:before="0" w:after="0" w:line="264"/>
        <w:ind w:firstLine="600"/>
        <w:jc w:val="both"/>
      </w:pPr>
      <w:r>
        <w:rPr>
          <w:rFonts w:ascii="Times New Roman" w:hAnsi="Times New Roman"/>
          <w:b w:val="false"/>
          <w:i w:val="false"/>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pPr>
        <w:spacing w:before="0" w:after="0" w:line="264"/>
        <w:ind w:firstLine="600"/>
        <w:jc w:val="both"/>
      </w:pPr>
      <w:r>
        <w:rPr>
          <w:rFonts w:ascii="Times New Roman" w:hAnsi="Times New Roman"/>
          <w:b w:val="false"/>
          <w:i w:val="false"/>
          <w:color w:val="000000"/>
          <w:sz w:val="28"/>
        </w:rPr>
        <w:t xml:space="preserve">Метание малого (теннисного) мяча в подвижную (раскачивающуюся) мишень. </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pPr>
        <w:spacing w:before="0" w:after="0" w:line="264"/>
        <w:ind w:firstLine="600"/>
        <w:jc w:val="both"/>
      </w:pPr>
      <w:r>
        <w:rPr>
          <w:rFonts w:ascii="Times New Roman" w:hAnsi="Times New Roman"/>
          <w:b w:val="false"/>
          <w:i w:val="false"/>
          <w:color w:val="000000"/>
          <w:sz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pPr>
        <w:spacing w:before="0" w:after="0" w:line="264"/>
        <w:ind w:firstLine="600"/>
        <w:jc w:val="both"/>
      </w:pPr>
      <w:r>
        <w:rPr>
          <w:rFonts w:ascii="Times New Roman" w:hAnsi="Times New Roman"/>
          <w:b w:val="false"/>
          <w:i w:val="false"/>
          <w:color w:val="000000"/>
          <w:sz w:val="28"/>
        </w:rPr>
        <w:t xml:space="preserve">Правила игры и игровая деятельность по правилам с использованием разученных технических приёмов. </w:t>
      </w:r>
    </w:p>
    <w:p>
      <w:pPr>
        <w:spacing w:before="0" w:after="0" w:line="264"/>
        <w:ind w:firstLine="600"/>
        <w:jc w:val="both"/>
      </w:pPr>
      <w:r>
        <w:rPr>
          <w:rFonts w:ascii="Times New Roman" w:hAnsi="Times New Roman"/>
          <w:b w:val="false"/>
          <w:i w:val="false"/>
          <w:color w:val="000000"/>
          <w:sz w:val="28"/>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pPr>
        <w:spacing w:before="0" w:after="0" w:line="264"/>
        <w:ind w:firstLine="600"/>
        <w:jc w:val="both"/>
      </w:pPr>
      <w:r>
        <w:rPr>
          <w:rFonts w:ascii="Times New Roman" w:hAnsi="Times New Roman"/>
          <w:b w:val="false"/>
          <w:i w:val="false"/>
          <w:color w:val="000000"/>
          <w:sz w:val="28"/>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pPr>
        <w:spacing w:before="0" w:after="0" w:line="264"/>
        <w:ind w:firstLine="600"/>
        <w:jc w:val="both"/>
      </w:pPr>
      <w:r>
        <w:rPr>
          <w:rFonts w:ascii="Times New Roman" w:hAnsi="Times New Roman"/>
          <w:b w:val="false"/>
          <w:i w:val="false"/>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699" w:id="12"/>
      <w:bookmarkEnd w:id="12"/>
    </w:p>
    <w:p>
      <w:pPr>
        <w:spacing w:before="0" w:after="0"/>
        <w:ind w:left="120"/>
        <w:jc w:val="left"/>
      </w:pPr>
    </w:p>
    <w:p>
      <w:pPr>
        <w:spacing w:before="0" w:after="0"/>
        <w:ind w:left="120"/>
        <w:jc w:val="left"/>
      </w:pPr>
      <w:r>
        <w:rPr>
          <w:rFonts w:ascii="Times New Roman" w:hAnsi="Times New Roman"/>
          <w:b/>
          <w:i w:val="false"/>
          <w:color w:val="000000"/>
          <w:sz w:val="28"/>
        </w:rPr>
        <w:t>7 КЛАСС</w:t>
      </w:r>
    </w:p>
    <w:p>
      <w:pPr>
        <w:spacing w:before="0" w:after="0" w:line="264"/>
        <w:ind w:firstLine="600"/>
        <w:jc w:val="both"/>
      </w:pPr>
      <w:r>
        <w:rPr>
          <w:rFonts w:ascii="Times New Roman" w:hAnsi="Times New Roman"/>
          <w:b/>
          <w:i/>
          <w:color w:val="000000"/>
          <w:spacing w:val="-2"/>
          <w:sz w:val="28"/>
        </w:rPr>
        <w:t>Знания о физической культуре.</w:t>
      </w:r>
    </w:p>
    <w:p>
      <w:pPr>
        <w:spacing w:before="0" w:after="0" w:line="264"/>
        <w:ind w:firstLine="600"/>
        <w:jc w:val="both"/>
      </w:pPr>
      <w:r>
        <w:rPr>
          <w:rFonts w:ascii="Times New Roman" w:hAnsi="Times New Roman"/>
          <w:b w:val="false"/>
          <w:i w:val="false"/>
          <w:color w:val="000000"/>
          <w:spacing w:val="-2"/>
          <w:sz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pPr>
        <w:spacing w:before="0" w:after="0" w:line="264"/>
        <w:ind w:firstLine="600"/>
        <w:jc w:val="both"/>
      </w:pPr>
      <w:r>
        <w:rPr>
          <w:rFonts w:ascii="Times New Roman" w:hAnsi="Times New Roman"/>
          <w:b w:val="false"/>
          <w:i w:val="false"/>
          <w:color w:val="000000"/>
          <w:spacing w:val="-2"/>
          <w:sz w:val="28"/>
        </w:rPr>
        <w:t>Влияние занятий физической культурой и спортом на воспитание положительных качеств личности современного человека.</w:t>
      </w:r>
    </w:p>
    <w:p>
      <w:pPr>
        <w:spacing w:before="0" w:after="0" w:line="264"/>
        <w:ind w:firstLine="600"/>
        <w:jc w:val="both"/>
      </w:pPr>
      <w:r>
        <w:rPr>
          <w:rFonts w:ascii="Times New Roman" w:hAnsi="Times New Roman"/>
          <w:b/>
          <w:i/>
          <w:color w:val="000000"/>
          <w:spacing w:val="-2"/>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pPr>
        <w:spacing w:before="0" w:after="0" w:line="264"/>
        <w:ind w:firstLine="600"/>
        <w:jc w:val="both"/>
      </w:pPr>
      <w:r>
        <w:rPr>
          <w:rFonts w:ascii="Times New Roman" w:hAnsi="Times New Roman"/>
          <w:b w:val="false"/>
          <w:i w:val="false"/>
          <w:color w:val="000000"/>
          <w:spacing w:val="-2"/>
          <w:sz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pPr>
        <w:spacing w:before="0" w:after="0" w:line="264"/>
        <w:ind w:firstLine="600"/>
        <w:jc w:val="both"/>
      </w:pPr>
      <w:r>
        <w:rPr>
          <w:rFonts w:ascii="Times New Roman" w:hAnsi="Times New Roman"/>
          <w:b w:val="false"/>
          <w:i w:val="false"/>
          <w:color w:val="000000"/>
          <w:spacing w:val="-2"/>
          <w:sz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pPr>
        <w:spacing w:before="0" w:after="0" w:line="264"/>
        <w:ind w:firstLine="600"/>
        <w:jc w:val="both"/>
      </w:pPr>
      <w:r>
        <w:rPr>
          <w:rFonts w:ascii="Times New Roman" w:hAnsi="Times New Roman"/>
          <w:b/>
          <w:i/>
          <w:color w:val="000000"/>
          <w:spacing w:val="-2"/>
          <w:sz w:val="28"/>
        </w:rPr>
        <w:t>Физическое совершенствование.</w:t>
      </w:r>
    </w:p>
    <w:p>
      <w:pPr>
        <w:spacing w:before="0" w:after="0" w:line="264"/>
        <w:ind w:firstLine="600"/>
        <w:jc w:val="both"/>
      </w:pPr>
      <w:r>
        <w:rPr>
          <w:rFonts w:ascii="Times New Roman" w:hAnsi="Times New Roman"/>
          <w:b w:val="false"/>
          <w:i/>
          <w:color w:val="000000"/>
          <w:spacing w:val="-2"/>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pPr>
        <w:spacing w:before="0" w:after="0" w:line="264"/>
        <w:ind w:firstLine="600"/>
        <w:jc w:val="both"/>
      </w:pPr>
      <w:r>
        <w:rPr>
          <w:rFonts w:ascii="Times New Roman" w:hAnsi="Times New Roman"/>
          <w:b w:val="false"/>
          <w:i/>
          <w:color w:val="000000"/>
          <w:spacing w:val="-2"/>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pacing w:val="-2"/>
          <w:sz w:val="28"/>
        </w:rPr>
        <w:t>Модуль «Гимнастика».</w:t>
      </w:r>
    </w:p>
    <w:p>
      <w:pPr>
        <w:spacing w:before="0" w:after="0" w:line="264"/>
        <w:ind w:firstLine="600"/>
        <w:jc w:val="both"/>
      </w:pPr>
      <w:r>
        <w:rPr>
          <w:rFonts w:ascii="Times New Roman" w:hAnsi="Times New Roman"/>
          <w:b w:val="false"/>
          <w:i w:val="false"/>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pPr>
        <w:spacing w:before="0" w:after="0" w:line="264"/>
        <w:ind w:firstLine="600"/>
        <w:jc w:val="both"/>
      </w:pPr>
      <w:r>
        <w:rPr>
          <w:rFonts w:ascii="Times New Roman" w:hAnsi="Times New Roman"/>
          <w:b w:val="false"/>
          <w:i w:val="false"/>
          <w:color w:val="000000"/>
          <w:spacing w:val="-2"/>
          <w:sz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pPr>
        <w:spacing w:before="0" w:after="0" w:line="264"/>
        <w:ind w:firstLine="600"/>
        <w:jc w:val="both"/>
      </w:pPr>
      <w:r>
        <w:rPr>
          <w:rFonts w:ascii="Times New Roman" w:hAnsi="Times New Roman"/>
          <w:b w:val="false"/>
          <w:i w:val="false"/>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pPr>
        <w:spacing w:before="0" w:after="0" w:line="264"/>
        <w:ind w:firstLine="600"/>
        <w:jc w:val="both"/>
      </w:pPr>
      <w:r>
        <w:rPr>
          <w:rFonts w:ascii="Times New Roman" w:hAnsi="Times New Roman"/>
          <w:b w:val="false"/>
          <w:i w:val="false"/>
          <w:color w:val="000000"/>
          <w:spacing w:val="-2"/>
          <w:sz w:val="28"/>
        </w:rPr>
        <w:t>Модуль «Лёгкая атлетика».</w:t>
      </w:r>
    </w:p>
    <w:p>
      <w:pPr>
        <w:spacing w:before="0" w:after="0" w:line="264"/>
        <w:ind w:firstLine="600"/>
        <w:jc w:val="both"/>
      </w:pPr>
      <w:r>
        <w:rPr>
          <w:rFonts w:ascii="Times New Roman" w:hAnsi="Times New Roman"/>
          <w:b w:val="false"/>
          <w:i w:val="false"/>
          <w:color w:val="000000"/>
          <w:spacing w:val="-2"/>
          <w:sz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pPr>
        <w:spacing w:before="0" w:after="0" w:line="264"/>
        <w:ind w:firstLine="600"/>
        <w:jc w:val="both"/>
      </w:pPr>
      <w:r>
        <w:rPr>
          <w:rFonts w:ascii="Times New Roman" w:hAnsi="Times New Roman"/>
          <w:b w:val="false"/>
          <w:i w:val="false"/>
          <w:color w:val="000000"/>
          <w:spacing w:val="-2"/>
          <w:sz w:val="28"/>
        </w:rPr>
        <w:t>Метание малого (теннисного) мяча по движущейся (катящейся) с разной скоростью мишени.</w:t>
      </w:r>
    </w:p>
    <w:p>
      <w:pPr>
        <w:spacing w:before="0" w:after="0" w:line="264"/>
        <w:ind w:firstLine="600"/>
        <w:jc w:val="both"/>
      </w:pPr>
      <w:r>
        <w:rPr>
          <w:rFonts w:ascii="Times New Roman" w:hAnsi="Times New Roman"/>
          <w:b w:val="false"/>
          <w:i w:val="false"/>
          <w:color w:val="000000"/>
          <w:spacing w:val="-2"/>
          <w:sz w:val="28"/>
        </w:rPr>
        <w:t>Модуль «Зимние виды спорта».</w:t>
      </w:r>
    </w:p>
    <w:p>
      <w:pPr>
        <w:spacing w:before="0" w:after="0" w:line="264"/>
        <w:ind w:firstLine="600"/>
        <w:jc w:val="both"/>
      </w:pPr>
      <w:r>
        <w:rPr>
          <w:rFonts w:ascii="Times New Roman" w:hAnsi="Times New Roman"/>
          <w:b w:val="false"/>
          <w:i w:val="false"/>
          <w:color w:val="000000"/>
          <w:spacing w:val="-2"/>
          <w:sz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pPr>
        <w:spacing w:before="0" w:after="0" w:line="264"/>
        <w:ind w:firstLine="600"/>
        <w:jc w:val="both"/>
      </w:pPr>
      <w:r>
        <w:rPr>
          <w:rFonts w:ascii="Times New Roman" w:hAnsi="Times New Roman"/>
          <w:b w:val="false"/>
          <w:i w:val="false"/>
          <w:color w:val="000000"/>
          <w:spacing w:val="-2"/>
          <w:sz w:val="28"/>
        </w:rPr>
        <w:t xml:space="preserve">Модуль «Спортивные игры». </w:t>
      </w:r>
    </w:p>
    <w:p>
      <w:pPr>
        <w:spacing w:before="0" w:after="0" w:line="264"/>
        <w:ind w:firstLine="600"/>
        <w:jc w:val="both"/>
      </w:pPr>
      <w:r>
        <w:rPr>
          <w:rFonts w:ascii="Times New Roman" w:hAnsi="Times New Roman"/>
          <w:b w:val="false"/>
          <w:i w:val="false"/>
          <w:color w:val="000000"/>
          <w:spacing w:val="-2"/>
          <w:sz w:val="28"/>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pPr>
        <w:spacing w:before="0" w:after="0" w:line="264"/>
        <w:ind w:firstLine="600"/>
        <w:jc w:val="both"/>
      </w:pPr>
      <w:r>
        <w:rPr>
          <w:rFonts w:ascii="Times New Roman" w:hAnsi="Times New Roman"/>
          <w:b w:val="false"/>
          <w:i w:val="false"/>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pacing w:val="-2"/>
          <w:sz w:val="28"/>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spacing w:before="0" w:after="0" w:line="264"/>
        <w:ind w:firstLine="600"/>
        <w:jc w:val="both"/>
      </w:pPr>
      <w:r>
        <w:rPr>
          <w:rFonts w:ascii="Times New Roman" w:hAnsi="Times New Roman"/>
          <w:b w:val="false"/>
          <w:i w:val="false"/>
          <w:color w:val="000000"/>
          <w:spacing w:val="-2"/>
          <w:sz w:val="28"/>
        </w:rPr>
        <w:t>Модуль «Спорт».</w:t>
      </w:r>
    </w:p>
    <w:p>
      <w:pPr>
        <w:spacing w:before="0" w:after="0" w:line="264"/>
        <w:ind w:firstLine="600"/>
        <w:jc w:val="both"/>
      </w:pPr>
      <w:r>
        <w:rPr>
          <w:rFonts w:ascii="Times New Roman" w:hAnsi="Times New Roman"/>
          <w:b w:val="false"/>
          <w:i w:val="false"/>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700" w:id="13"/>
      <w:bookmarkEnd w:id="13"/>
    </w:p>
    <w:p>
      <w:pPr>
        <w:spacing w:before="0" w:after="0"/>
        <w:ind w:left="120"/>
        <w:jc w:val="left"/>
      </w:pPr>
    </w:p>
    <w:p>
      <w:pPr>
        <w:spacing w:before="0" w:after="0"/>
        <w:ind w:left="120"/>
        <w:jc w:val="left"/>
      </w:pPr>
      <w:r>
        <w:rPr>
          <w:rFonts w:ascii="Times New Roman" w:hAnsi="Times New Roman"/>
          <w:b/>
          <w:i w:val="false"/>
          <w:color w:val="000000"/>
          <w:sz w:val="28"/>
        </w:rPr>
        <w:t>8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pPr>
        <w:spacing w:before="0" w:after="0" w:line="264"/>
        <w:ind w:firstLine="600"/>
        <w:jc w:val="both"/>
      </w:pPr>
      <w:r>
        <w:rPr>
          <w:rFonts w:ascii="Times New Roman" w:hAnsi="Times New Roman"/>
          <w:b w:val="false"/>
          <w:i w:val="false"/>
          <w:color w:val="000000"/>
          <w:sz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pPr>
        <w:spacing w:before="0" w:after="0" w:line="264"/>
        <w:ind w:firstLine="600"/>
        <w:jc w:val="both"/>
      </w:pPr>
      <w:r>
        <w:rPr>
          <w:rFonts w:ascii="Times New Roman" w:hAnsi="Times New Roman"/>
          <w:b/>
          <w:i/>
          <w:color w:val="000000"/>
          <w:sz w:val="28"/>
        </w:rPr>
        <w:t xml:space="preserve">Физическое совершенствование. </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pPr>
        <w:spacing w:before="0" w:after="0" w:line="264"/>
        <w:ind w:firstLine="600"/>
        <w:jc w:val="both"/>
      </w:pPr>
      <w:r>
        <w:rPr>
          <w:rFonts w:ascii="Times New Roman" w:hAnsi="Times New Roman"/>
          <w:b w:val="false"/>
          <w:i w:val="false"/>
          <w:color w:val="000000"/>
          <w:sz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Кроссовый бег, прыжок в длину с разбега способом «прогнувшись».</w:t>
      </w:r>
    </w:p>
    <w:p>
      <w:pPr>
        <w:spacing w:before="0" w:after="0" w:line="264"/>
        <w:ind w:firstLine="600"/>
        <w:jc w:val="both"/>
      </w:pPr>
      <w:r>
        <w:rPr>
          <w:rFonts w:ascii="Times New Roman" w:hAnsi="Times New Roman"/>
          <w:b w:val="false"/>
          <w:i w:val="false"/>
          <w:color w:val="000000"/>
          <w:sz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pPr>
        <w:spacing w:before="0" w:after="0" w:line="264"/>
        <w:ind w:firstLine="600"/>
        <w:jc w:val="both"/>
      </w:pPr>
      <w:r>
        <w:rPr>
          <w:rFonts w:ascii="Times New Roman" w:hAnsi="Times New Roman"/>
          <w:b w:val="false"/>
          <w:i w:val="false"/>
          <w:color w:val="000000"/>
          <w:sz w:val="28"/>
        </w:rPr>
        <w:t>Модуль «Плавание».</w:t>
      </w:r>
    </w:p>
    <w:p>
      <w:pPr>
        <w:spacing w:before="0" w:after="0" w:line="264"/>
        <w:ind w:firstLine="600"/>
        <w:jc w:val="both"/>
      </w:pPr>
      <w:r>
        <w:rPr>
          <w:rFonts w:ascii="Times New Roman" w:hAnsi="Times New Roman"/>
          <w:b w:val="false"/>
          <w:i w:val="false"/>
          <w:color w:val="000000"/>
          <w:sz w:val="28"/>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pPr>
        <w:spacing w:before="0" w:after="0" w:line="264"/>
        <w:ind w:firstLine="600"/>
        <w:jc w:val="both"/>
      </w:pPr>
      <w:r>
        <w:rPr>
          <w:rFonts w:ascii="Times New Roman" w:hAnsi="Times New Roman"/>
          <w:b w:val="false"/>
          <w:i w:val="false"/>
          <w:color w:val="000000"/>
          <w:sz w:val="28"/>
        </w:rPr>
        <w:t xml:space="preserve">Модуль «Спортивные игры». </w:t>
      </w:r>
    </w:p>
    <w:p>
      <w:pPr>
        <w:spacing w:before="0" w:after="0" w:line="264"/>
        <w:ind w:firstLine="600"/>
        <w:jc w:val="both"/>
      </w:pPr>
      <w:r>
        <w:rPr>
          <w:rFonts w:ascii="Times New Roman" w:hAnsi="Times New Roman"/>
          <w:b w:val="false"/>
          <w:i w:val="false"/>
          <w:color w:val="000000"/>
          <w:sz w:val="28"/>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z w:val="28"/>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z w:val="28"/>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pPr>
        <w:spacing w:before="0" w:after="0" w:line="264"/>
        <w:ind w:firstLine="600"/>
        <w:jc w:val="both"/>
      </w:pPr>
      <w:r>
        <w:rPr>
          <w:rFonts w:ascii="Times New Roman" w:hAnsi="Times New Roman"/>
          <w:b w:val="false"/>
          <w:i w:val="false"/>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701" w:id="14"/>
      <w:bookmarkEnd w:id="14"/>
    </w:p>
    <w:p>
      <w:pPr>
        <w:spacing w:before="0" w:after="0"/>
        <w:ind w:left="120"/>
        <w:jc w:val="left"/>
      </w:pPr>
    </w:p>
    <w:p>
      <w:pPr>
        <w:spacing w:before="0" w:after="0"/>
        <w:ind w:left="120"/>
        <w:jc w:val="left"/>
      </w:pPr>
      <w:r>
        <w:rPr>
          <w:rFonts w:ascii="Times New Roman" w:hAnsi="Times New Roman"/>
          <w:b/>
          <w:i w:val="false"/>
          <w:color w:val="000000"/>
          <w:sz w:val="28"/>
        </w:rPr>
        <w:t>9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pPr>
        <w:spacing w:before="0" w:after="0" w:line="264"/>
        <w:ind w:firstLine="600"/>
        <w:jc w:val="both"/>
      </w:pPr>
      <w:r>
        <w:rPr>
          <w:rFonts w:ascii="Times New Roman" w:hAnsi="Times New Roman"/>
          <w:b/>
          <w:i/>
          <w:color w:val="000000"/>
          <w:sz w:val="28"/>
        </w:rPr>
        <w:t xml:space="preserve">Физическое совершенствование. </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pPr>
        <w:spacing w:before="0" w:after="0" w:line="264"/>
        <w:ind w:firstLine="600"/>
        <w:jc w:val="both"/>
      </w:pPr>
      <w:r>
        <w:rPr>
          <w:rFonts w:ascii="Times New Roman" w:hAnsi="Times New Roman"/>
          <w:b w:val="false"/>
          <w:i w:val="false"/>
          <w:color w:val="000000"/>
          <w:sz w:val="28"/>
        </w:rPr>
        <w:t>Модуль «Плавание».</w:t>
      </w:r>
    </w:p>
    <w:p>
      <w:pPr>
        <w:spacing w:before="0" w:after="0" w:line="264"/>
        <w:ind w:firstLine="600"/>
        <w:jc w:val="both"/>
      </w:pPr>
      <w:r>
        <w:rPr>
          <w:rFonts w:ascii="Times New Roman" w:hAnsi="Times New Roman"/>
          <w:b w:val="false"/>
          <w:i w:val="false"/>
          <w:color w:val="000000"/>
          <w:sz w:val="28"/>
        </w:rPr>
        <w:t>Брасс: подводящие упражнения и плавание в полной координации. Повороты при плавании брассом.</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 Техническая подготовка в игровых действиях: ведение, передачи, приёмы и броски мяча на месте, в прыжке, после ведения.</w:t>
      </w:r>
    </w:p>
    <w:p>
      <w:pPr>
        <w:spacing w:before="0" w:after="0" w:line="264"/>
        <w:ind w:firstLine="600"/>
        <w:jc w:val="both"/>
      </w:pPr>
      <w:r>
        <w:rPr>
          <w:rFonts w:ascii="Times New Roman" w:hAnsi="Times New Roman"/>
          <w:b w:val="false"/>
          <w:i w:val="false"/>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pPr>
        <w:spacing w:before="0" w:after="0" w:line="264"/>
        <w:ind w:firstLine="600"/>
        <w:jc w:val="both"/>
      </w:pPr>
      <w:r>
        <w:rPr>
          <w:rFonts w:ascii="Times New Roman" w:hAnsi="Times New Roman"/>
          <w:b w:val="false"/>
          <w:i w:val="false"/>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pPr>
        <w:spacing w:before="0" w:after="0" w:line="264"/>
        <w:ind w:firstLine="600"/>
        <w:jc w:val="both"/>
      </w:pPr>
      <w:r>
        <w:rPr>
          <w:rFonts w:ascii="Times New Roman" w:hAnsi="Times New Roman"/>
          <w:b w:val="false"/>
          <w:i w:val="false"/>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line="264"/>
        <w:ind w:firstLine="600"/>
        <w:jc w:val="both"/>
      </w:pPr>
      <w:r>
        <w:rPr>
          <w:rFonts w:ascii="Times New Roman" w:hAnsi="Times New Roman"/>
          <w:b/>
          <w:i/>
          <w:color w:val="000000"/>
          <w:sz w:val="28"/>
        </w:rPr>
        <w:t>Программа вариативного модуля «Базовая физическая подготовка».</w:t>
      </w:r>
    </w:p>
    <w:p>
      <w:pPr>
        <w:spacing w:before="0" w:after="0" w:line="264"/>
        <w:ind w:firstLine="600"/>
        <w:jc w:val="both"/>
      </w:pPr>
      <w:r>
        <w:rPr>
          <w:rFonts w:ascii="Times New Roman" w:hAnsi="Times New Roman"/>
          <w:b w:val="false"/>
          <w:i/>
          <w:color w:val="000000"/>
          <w:sz w:val="28"/>
        </w:rPr>
        <w:t>Развитие силовых способностей.</w:t>
      </w:r>
    </w:p>
    <w:p>
      <w:pPr>
        <w:spacing w:before="0" w:after="0" w:line="264"/>
        <w:ind w:firstLine="600"/>
        <w:jc w:val="both"/>
      </w:pPr>
      <w:r>
        <w:rPr>
          <w:rFonts w:ascii="Times New Roman" w:hAnsi="Times New Roman"/>
          <w:b w:val="false"/>
          <w:i w:val="false"/>
          <w:color w:val="000000"/>
          <w:sz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pPr>
        <w:spacing w:before="0" w:after="0" w:line="264"/>
        <w:ind w:firstLine="600"/>
        <w:jc w:val="both"/>
      </w:pPr>
      <w:r>
        <w:rPr>
          <w:rFonts w:ascii="Times New Roman" w:hAnsi="Times New Roman"/>
          <w:b w:val="false"/>
          <w:i/>
          <w:color w:val="000000"/>
          <w:sz w:val="28"/>
        </w:rPr>
        <w:t>Развитие скоростных способностей.</w:t>
      </w:r>
    </w:p>
    <w:p>
      <w:pPr>
        <w:spacing w:before="0" w:after="0" w:line="264"/>
        <w:ind w:firstLine="600"/>
        <w:jc w:val="both"/>
      </w:pPr>
      <w:r>
        <w:rPr>
          <w:rFonts w:ascii="Times New Roman" w:hAnsi="Times New Roman"/>
          <w:b w:val="false"/>
          <w:i w:val="false"/>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pPr>
        <w:spacing w:before="0" w:after="0" w:line="264"/>
        <w:ind w:firstLine="600"/>
        <w:jc w:val="both"/>
      </w:pPr>
      <w:r>
        <w:rPr>
          <w:rFonts w:ascii="Times New Roman" w:hAnsi="Times New Roman"/>
          <w:b w:val="false"/>
          <w:i/>
          <w:color w:val="000000"/>
          <w:sz w:val="28"/>
        </w:rPr>
        <w:t>Развитие выносливости.</w:t>
      </w:r>
    </w:p>
    <w:p>
      <w:pPr>
        <w:spacing w:before="0" w:after="0" w:line="264"/>
        <w:ind w:firstLine="600"/>
        <w:jc w:val="both"/>
      </w:pPr>
      <w:r>
        <w:rPr>
          <w:rFonts w:ascii="Times New Roman" w:hAnsi="Times New Roman"/>
          <w:b w:val="false"/>
          <w:i w:val="false"/>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pPr>
        <w:spacing w:before="0" w:after="0" w:line="264"/>
        <w:ind w:firstLine="600"/>
        <w:jc w:val="both"/>
      </w:pPr>
      <w:r>
        <w:rPr>
          <w:rFonts w:ascii="Times New Roman" w:hAnsi="Times New Roman"/>
          <w:b w:val="false"/>
          <w:i/>
          <w:color w:val="000000"/>
          <w:sz w:val="28"/>
        </w:rPr>
        <w:t>Развитие координации движений.</w:t>
      </w:r>
    </w:p>
    <w:p>
      <w:pPr>
        <w:spacing w:before="0" w:after="0" w:line="264"/>
        <w:ind w:firstLine="600"/>
        <w:jc w:val="both"/>
      </w:pPr>
      <w:r>
        <w:rPr>
          <w:rFonts w:ascii="Times New Roman" w:hAnsi="Times New Roman"/>
          <w:b w:val="false"/>
          <w:i w:val="false"/>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pPr>
        <w:spacing w:before="0" w:after="0" w:line="264"/>
        <w:ind w:firstLine="600"/>
        <w:jc w:val="both"/>
      </w:pPr>
      <w:r>
        <w:rPr>
          <w:rFonts w:ascii="Times New Roman" w:hAnsi="Times New Roman"/>
          <w:b w:val="false"/>
          <w:i/>
          <w:color w:val="000000"/>
          <w:sz w:val="28"/>
        </w:rPr>
        <w:t>Развитие гибкости.</w:t>
      </w:r>
    </w:p>
    <w:p>
      <w:pPr>
        <w:spacing w:before="0" w:after="0" w:line="264"/>
        <w:ind w:firstLine="600"/>
        <w:jc w:val="both"/>
      </w:pPr>
      <w:r>
        <w:rPr>
          <w:rFonts w:ascii="Times New Roman" w:hAnsi="Times New Roman"/>
          <w:b w:val="false"/>
          <w:i w:val="false"/>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pPr>
        <w:spacing w:before="0" w:after="0" w:line="264"/>
        <w:ind w:firstLine="600"/>
        <w:jc w:val="both"/>
      </w:pPr>
      <w:r>
        <w:rPr>
          <w:rFonts w:ascii="Times New Roman" w:hAnsi="Times New Roman"/>
          <w:b w:val="false"/>
          <w:i/>
          <w:color w:val="000000"/>
          <w:sz w:val="28"/>
        </w:rPr>
        <w:t>Упражнения культурно-этнической направленности.</w:t>
      </w:r>
    </w:p>
    <w:p>
      <w:pPr>
        <w:spacing w:before="0" w:after="0" w:line="264"/>
        <w:ind w:firstLine="600"/>
        <w:jc w:val="both"/>
      </w:pPr>
      <w:r>
        <w:rPr>
          <w:rFonts w:ascii="Times New Roman" w:hAnsi="Times New Roman"/>
          <w:b w:val="false"/>
          <w:i w:val="false"/>
          <w:color w:val="000000"/>
          <w:sz w:val="28"/>
        </w:rPr>
        <w:t xml:space="preserve">Сюжетно-образные и обрядовые игры. Технические действия национальных видов спорта. </w:t>
      </w:r>
    </w:p>
    <w:p>
      <w:pPr>
        <w:spacing w:before="0" w:after="0" w:line="264"/>
        <w:ind w:firstLine="600"/>
        <w:jc w:val="both"/>
      </w:pPr>
      <w:r>
        <w:rPr>
          <w:rFonts w:ascii="Times New Roman" w:hAnsi="Times New Roman"/>
          <w:b w:val="false"/>
          <w:i/>
          <w:color w:val="000000"/>
          <w:sz w:val="28"/>
        </w:rPr>
        <w:t>Специальная физическая подготовка.</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pPr>
        <w:spacing w:before="0" w:after="0" w:line="264"/>
        <w:ind w:firstLine="600"/>
        <w:jc w:val="both"/>
      </w:pPr>
      <w:r>
        <w:rPr>
          <w:rFonts w:ascii="Times New Roman" w:hAnsi="Times New Roman"/>
          <w:b w:val="false"/>
          <w:i w:val="false"/>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pPr>
        <w:spacing w:before="0" w:after="0" w:line="264"/>
        <w:ind w:firstLine="600"/>
        <w:jc w:val="both"/>
      </w:pPr>
      <w:r>
        <w:rPr>
          <w:rFonts w:ascii="Times New Roman" w:hAnsi="Times New Roman"/>
          <w:b w:val="false"/>
          <w:i w:val="false"/>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pPr>
        <w:spacing w:before="0" w:after="0" w:line="264"/>
        <w:ind w:firstLine="600"/>
        <w:jc w:val="both"/>
      </w:pPr>
      <w:r>
        <w:rPr>
          <w:rFonts w:ascii="Times New Roman" w:hAnsi="Times New Roman"/>
          <w:b w:val="false"/>
          <w:i w:val="false"/>
          <w:color w:val="000000"/>
          <w:sz w:val="28"/>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pPr>
        <w:spacing w:before="0" w:after="0" w:line="264"/>
        <w:ind w:firstLine="600"/>
        <w:jc w:val="both"/>
      </w:pPr>
      <w:r>
        <w:rPr>
          <w:rFonts w:ascii="Times New Roman" w:hAnsi="Times New Roman"/>
          <w:b w:val="false"/>
          <w:i w:val="false"/>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pPr>
        <w:spacing w:before="0" w:after="0" w:line="264"/>
        <w:ind w:firstLine="600"/>
        <w:jc w:val="both"/>
      </w:pPr>
      <w:r>
        <w:rPr>
          <w:rFonts w:ascii="Times New Roman" w:hAnsi="Times New Roman"/>
          <w:b w:val="false"/>
          <w:i w:val="false"/>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pPr>
        <w:spacing w:before="0" w:after="0" w:line="264"/>
        <w:ind w:firstLine="600"/>
        <w:jc w:val="both"/>
      </w:pPr>
      <w:r>
        <w:rPr>
          <w:rFonts w:ascii="Times New Roman" w:hAnsi="Times New Roman"/>
          <w:b w:val="false"/>
          <w:i w:val="false"/>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pPr>
        <w:spacing w:before="0" w:after="0" w:line="264"/>
        <w:ind w:firstLine="600"/>
        <w:jc w:val="both"/>
      </w:pPr>
      <w:r>
        <w:rPr>
          <w:rFonts w:ascii="Times New Roman" w:hAnsi="Times New Roman"/>
          <w:b w:val="false"/>
          <w:i w:val="false"/>
          <w:color w:val="000000"/>
          <w:sz w:val="28"/>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pPr>
        <w:spacing w:before="0" w:after="0" w:line="264"/>
        <w:ind w:firstLine="600"/>
        <w:jc w:val="both"/>
      </w:pPr>
      <w:r>
        <w:rPr>
          <w:rFonts w:ascii="Times New Roman" w:hAnsi="Times New Roman"/>
          <w:b w:val="false"/>
          <w:i w:val="false"/>
          <w:color w:val="000000"/>
          <w:sz w:val="28"/>
        </w:rPr>
        <w:t>Развитие координации. Упражнения в поворотах и спусках на лыжах, проезд через «ворота» и преодоление небольших трамплинов.</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w:t>
      </w:r>
    </w:p>
    <w:p>
      <w:pPr>
        <w:spacing w:before="0" w:after="0" w:line="264"/>
        <w:ind w:firstLine="600"/>
        <w:jc w:val="both"/>
      </w:pPr>
      <w:r>
        <w:rPr>
          <w:rFonts w:ascii="Times New Roman" w:hAnsi="Times New Roman"/>
          <w:b w:val="false"/>
          <w:i w:val="false"/>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pPr>
        <w:spacing w:before="0" w:after="0" w:line="264"/>
        <w:ind w:firstLine="600"/>
        <w:jc w:val="both"/>
      </w:pPr>
      <w:r>
        <w:rPr>
          <w:rFonts w:ascii="Times New Roman" w:hAnsi="Times New Roman"/>
          <w:b w:val="false"/>
          <w:i w:val="false"/>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pPr>
        <w:spacing w:before="0" w:after="0" w:line="264"/>
        <w:ind w:firstLine="600"/>
        <w:jc w:val="both"/>
      </w:pPr>
      <w:r>
        <w:rPr>
          <w:rFonts w:ascii="Times New Roman" w:hAnsi="Times New Roman"/>
          <w:b w:val="false"/>
          <w:i w:val="false"/>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pPr>
        <w:spacing w:before="0" w:after="0" w:line="264"/>
        <w:ind w:firstLine="600"/>
        <w:jc w:val="both"/>
      </w:pPr>
      <w:r>
        <w:rPr>
          <w:rFonts w:ascii="Times New Roman" w:hAnsi="Times New Roman"/>
          <w:b w:val="false"/>
          <w:i w:val="false"/>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pPr>
        <w:spacing w:before="0" w:after="0" w:line="264"/>
        <w:ind w:firstLine="600"/>
        <w:jc w:val="both"/>
      </w:pPr>
      <w:r>
        <w:rPr>
          <w:rFonts w:ascii="Times New Roman" w:hAnsi="Times New Roman"/>
          <w:b w:val="false"/>
          <w:i w:val="false"/>
          <w:color w:val="000000"/>
          <w:sz w:val="28"/>
        </w:rPr>
        <w:t>Футбол.</w:t>
      </w:r>
    </w:p>
    <w:p>
      <w:pPr>
        <w:spacing w:before="0" w:after="0" w:line="264"/>
        <w:ind w:firstLine="600"/>
        <w:jc w:val="both"/>
      </w:pPr>
      <w:r>
        <w:rPr>
          <w:rFonts w:ascii="Times New Roman" w:hAnsi="Times New Roman"/>
          <w:b w:val="false"/>
          <w:i w:val="false"/>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pPr>
        <w:spacing w:before="0" w:after="0" w:line="264"/>
        <w:ind w:firstLine="600"/>
        <w:jc w:val="both"/>
      </w:pPr>
      <w:r>
        <w:rPr>
          <w:rFonts w:ascii="Times New Roman" w:hAnsi="Times New Roman"/>
          <w:b w:val="false"/>
          <w:i w:val="false"/>
          <w:color w:val="000000"/>
          <w:sz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pPr>
        <w:spacing w:before="0" w:after="0" w:line="264"/>
        <w:ind w:firstLine="600"/>
        <w:jc w:val="both"/>
      </w:pPr>
      <w:r>
        <w:rPr>
          <w:rFonts w:ascii="Times New Roman" w:hAnsi="Times New Roman"/>
          <w:b w:val="false"/>
          <w:i w:val="false"/>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bookmarkStart w:name="block-86512776" w:id="15"/>
    <w:p>
      <w:pPr>
        <w:sectPr>
          <w:pgSz w:w="11906" w:h="16383" w:orient="portrait"/>
        </w:sectPr>
      </w:pPr>
    </w:p>
    <w:bookmarkEnd w:id="15"/>
    <w:bookmarkEnd w:id="9"/>
    <w:bookmarkStart w:name="block-86512782" w:id="16"/>
    <w:p>
      <w:pPr>
        <w:spacing w:before="0" w:after="0" w:line="264"/>
        <w:ind w:left="120"/>
        <w:jc w:val="both"/>
      </w:pPr>
      <w:bookmarkStart w:name="_Toc137548640" w:id="17"/>
      <w:bookmarkEnd w:id="17"/>
      <w:r>
        <w:rPr>
          <w:rFonts w:ascii="Times New Roman" w:hAnsi="Times New Roman"/>
          <w:b/>
          <w:i w:val="false"/>
          <w:color w:val="000000"/>
          <w:sz w:val="28"/>
        </w:rPr>
        <w:t>ПЛАНИРУЕМЫЕ РЕЗУЛЬТАТЫ ОСВОЕНИЯ ПРОГРАММЫ ПО ФИЗИЧЕСКОЙ КУЛЬТУРЕ НА УРОВНЕ ОСНОВНОГО ОБЩЕГО ОБРАЗОВАНИЯ</w:t>
      </w:r>
    </w:p>
    <w:p>
      <w:pPr>
        <w:spacing w:before="0" w:after="0"/>
        <w:ind w:left="120"/>
        <w:jc w:val="left"/>
      </w:pPr>
      <w:bookmarkStart w:name="_Toc137548641" w:id="18"/>
      <w:bookmarkEnd w:id="18"/>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pPr>
        <w:spacing w:before="0" w:after="0" w:line="264"/>
        <w:ind w:firstLine="600"/>
        <w:jc w:val="both"/>
      </w:pPr>
      <w:r>
        <w:rPr>
          <w:rFonts w:ascii="Times New Roman" w:hAnsi="Times New Roman"/>
          <w:b w:val="false"/>
          <w:i w:val="false"/>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pPr>
        <w:spacing w:before="0" w:after="0" w:line="264"/>
        <w:ind w:firstLine="600"/>
        <w:jc w:val="both"/>
      </w:pPr>
      <w:r>
        <w:rPr>
          <w:rFonts w:ascii="Times New Roman" w:hAnsi="Times New Roman"/>
          <w:b w:val="false"/>
          <w:i w:val="false"/>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pPr>
        <w:spacing w:before="0" w:after="0" w:line="264"/>
        <w:ind w:firstLine="600"/>
        <w:jc w:val="both"/>
      </w:pPr>
      <w:r>
        <w:rPr>
          <w:rFonts w:ascii="Times New Roman" w:hAnsi="Times New Roman"/>
          <w:b w:val="false"/>
          <w:i w:val="false"/>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pPr>
        <w:spacing w:before="0" w:after="0" w:line="264"/>
        <w:ind w:firstLine="600"/>
        <w:jc w:val="both"/>
      </w:pPr>
      <w:r>
        <w:rPr>
          <w:rFonts w:ascii="Times New Roman" w:hAnsi="Times New Roman"/>
          <w:b w:val="false"/>
          <w:i w:val="false"/>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pPr>
        <w:spacing w:before="0" w:after="0" w:line="264"/>
        <w:ind w:firstLine="600"/>
        <w:jc w:val="both"/>
      </w:pPr>
      <w:r>
        <w:rPr>
          <w:rFonts w:ascii="Times New Roman" w:hAnsi="Times New Roman"/>
          <w:b w:val="false"/>
          <w:i w:val="false"/>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pPr>
        <w:spacing w:before="0" w:after="0" w:line="264"/>
        <w:ind w:firstLine="600"/>
        <w:jc w:val="both"/>
      </w:pPr>
      <w:r>
        <w:rPr>
          <w:rFonts w:ascii="Times New Roman" w:hAnsi="Times New Roman"/>
          <w:b w:val="false"/>
          <w:i w:val="false"/>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pPr>
        <w:spacing w:before="0" w:after="0" w:line="264"/>
        <w:ind w:firstLine="600"/>
        <w:jc w:val="both"/>
      </w:pPr>
      <w:r>
        <w:rPr>
          <w:rFonts w:ascii="Times New Roman" w:hAnsi="Times New Roman"/>
          <w:b w:val="false"/>
          <w:i w:val="false"/>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pPr>
        <w:spacing w:before="0" w:after="0" w:line="264"/>
        <w:ind w:firstLine="600"/>
        <w:jc w:val="both"/>
      </w:pPr>
      <w:r>
        <w:rPr>
          <w:rFonts w:ascii="Times New Roman" w:hAnsi="Times New Roman"/>
          <w:b w:val="false"/>
          <w:i w:val="false"/>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pPr>
        <w:spacing w:before="0" w:after="0" w:line="264"/>
        <w:ind w:firstLine="600"/>
        <w:jc w:val="both"/>
      </w:pPr>
      <w:r>
        <w:rPr>
          <w:rFonts w:ascii="Times New Roman" w:hAnsi="Times New Roman"/>
          <w:b w:val="false"/>
          <w:i w:val="false"/>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pPr>
        <w:spacing w:before="0" w:after="0" w:line="264"/>
        <w:ind w:firstLine="600"/>
        <w:jc w:val="both"/>
      </w:pPr>
      <w:r>
        <w:rPr>
          <w:rFonts w:ascii="Times New Roman" w:hAnsi="Times New Roman"/>
          <w:b w:val="false"/>
          <w:i w:val="false"/>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pPr>
        <w:spacing w:before="0" w:after="0" w:line="264"/>
        <w:ind w:firstLine="600"/>
        <w:jc w:val="both"/>
      </w:pPr>
      <w:r>
        <w:rPr>
          <w:rFonts w:ascii="Times New Roman" w:hAnsi="Times New Roman"/>
          <w:b w:val="false"/>
          <w:i w:val="false"/>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pPr>
        <w:spacing w:before="0" w:after="0" w:line="264"/>
        <w:ind w:firstLine="600"/>
        <w:jc w:val="both"/>
      </w:pPr>
      <w:r>
        <w:rPr>
          <w:rFonts w:ascii="Times New Roman" w:hAnsi="Times New Roman"/>
          <w:b w:val="false"/>
          <w:i w:val="false"/>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pPr>
        <w:spacing w:before="0" w:after="0" w:line="264"/>
        <w:ind w:firstLine="600"/>
        <w:jc w:val="both"/>
      </w:pPr>
      <w:r>
        <w:rPr>
          <w:rFonts w:ascii="Times New Roman" w:hAnsi="Times New Roman"/>
          <w:b w:val="false"/>
          <w:i w:val="false"/>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pPr>
        <w:spacing w:before="0" w:after="0" w:line="264"/>
        <w:ind w:firstLine="600"/>
        <w:jc w:val="both"/>
      </w:pPr>
      <w:r>
        <w:rPr>
          <w:rFonts w:ascii="Times New Roman" w:hAnsi="Times New Roman"/>
          <w:b w:val="false"/>
          <w:i w:val="false"/>
          <w:color w:val="000000"/>
          <w:sz w:val="28"/>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w:t>
      </w:r>
      <w:r>
        <w:rPr>
          <w:rFonts w:ascii="Times New Roman" w:hAnsi="Times New Roman"/>
          <w:b w:val="false"/>
          <w:i w:val="false"/>
          <w:color w:val="000000"/>
          <w:sz w:val="28"/>
        </w:rPr>
        <w:t>деятельности, общении со сверстниками, публичных выступлениях и дискуссиях.</w:t>
      </w:r>
    </w:p>
    <w:p>
      <w:pPr>
        <w:spacing w:before="0" w:after="0"/>
        <w:ind w:left="120"/>
        <w:jc w:val="left"/>
      </w:pPr>
      <w:bookmarkStart w:name="_Toc137567704" w:id="19"/>
      <w:bookmarkEnd w:id="19"/>
    </w:p>
    <w:p>
      <w:pPr>
        <w:spacing w:before="0" w:after="0" w:line="264"/>
        <w:ind w:left="120"/>
        <w:jc w:val="left"/>
      </w:pPr>
    </w:p>
    <w:p>
      <w:pPr>
        <w:spacing w:before="0" w:after="0" w:line="264"/>
        <w:ind w:left="120"/>
        <w:jc w:val="left"/>
      </w:pPr>
      <w:r>
        <w:rPr>
          <w:rFonts w:ascii="Times New Roman" w:hAnsi="Times New Roman"/>
          <w:b/>
          <w:i w:val="false"/>
          <w:color w:val="000000"/>
          <w:sz w:val="28"/>
        </w:rPr>
        <w:t>МЕТАПРЕДМЕТНЫЕ РЕЗУЛЬТАТЫ</w:t>
      </w:r>
    </w:p>
    <w:p>
      <w:pPr>
        <w:spacing w:before="0" w:after="0" w:line="264"/>
        <w:ind w:firstLine="600"/>
        <w:jc w:val="both"/>
      </w:pPr>
      <w:bookmarkStart w:name="_Toc134720971" w:id="20"/>
      <w:bookmarkEnd w:id="20"/>
      <w:r>
        <w:rPr>
          <w:rFonts w:ascii="Times New Roman" w:hAnsi="Times New Roman"/>
          <w:b w:val="false"/>
          <w:i w:val="false"/>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познавательные учебные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pPr>
        <w:spacing w:before="0" w:after="0" w:line="264"/>
        <w:ind w:firstLine="600"/>
        <w:jc w:val="both"/>
      </w:pPr>
      <w:r>
        <w:rPr>
          <w:rFonts w:ascii="Times New Roman" w:hAnsi="Times New Roman"/>
          <w:b w:val="false"/>
          <w:i w:val="false"/>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pPr>
        <w:spacing w:before="0" w:after="0" w:line="264"/>
        <w:ind w:firstLine="600"/>
        <w:jc w:val="both"/>
      </w:pPr>
      <w:r>
        <w:rPr>
          <w:rFonts w:ascii="Times New Roman" w:hAnsi="Times New Roman"/>
          <w:b w:val="false"/>
          <w:i w:val="false"/>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pPr>
        <w:spacing w:before="0" w:after="0" w:line="264"/>
        <w:ind w:firstLine="600"/>
        <w:jc w:val="both"/>
      </w:pPr>
      <w:r>
        <w:rPr>
          <w:rFonts w:ascii="Times New Roman" w:hAnsi="Times New Roman"/>
          <w:b w:val="false"/>
          <w:i w:val="false"/>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pPr>
        <w:spacing w:before="0" w:after="0" w:line="264"/>
        <w:ind w:firstLine="600"/>
        <w:jc w:val="both"/>
      </w:pPr>
      <w:r>
        <w:rPr>
          <w:rFonts w:ascii="Times New Roman" w:hAnsi="Times New Roman"/>
          <w:b w:val="false"/>
          <w:i w:val="false"/>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pPr>
        <w:spacing w:before="0" w:after="0" w:line="264"/>
        <w:ind w:firstLine="600"/>
        <w:jc w:val="both"/>
      </w:pPr>
      <w:r>
        <w:rPr>
          <w:rFonts w:ascii="Times New Roman" w:hAnsi="Times New Roman"/>
          <w:b w:val="false"/>
          <w:i w:val="false"/>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pPr>
        <w:spacing w:before="0" w:after="0" w:line="264"/>
        <w:ind w:firstLine="600"/>
        <w:jc w:val="both"/>
      </w:pPr>
      <w:r>
        <w:rPr>
          <w:rFonts w:ascii="Times New Roman" w:hAnsi="Times New Roman"/>
          <w:b w:val="false"/>
          <w:i w:val="false"/>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pPr>
        <w:spacing w:before="0" w:after="0" w:line="264"/>
        <w:ind w:firstLine="600"/>
        <w:jc w:val="both"/>
      </w:pPr>
      <w:r>
        <w:rPr>
          <w:rFonts w:ascii="Times New Roman" w:hAnsi="Times New Roman"/>
          <w:b w:val="false"/>
          <w:i w:val="false"/>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pPr>
        <w:spacing w:before="0" w:after="0" w:line="264"/>
        <w:ind w:firstLine="600"/>
        <w:jc w:val="both"/>
      </w:pPr>
      <w:r>
        <w:rPr>
          <w:rFonts w:ascii="Times New Roman" w:hAnsi="Times New Roman"/>
          <w:b w:val="false"/>
          <w:i w:val="false"/>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коммуникативные учебные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pPr>
        <w:spacing w:before="0" w:after="0" w:line="264"/>
        <w:ind w:firstLine="600"/>
        <w:jc w:val="both"/>
      </w:pPr>
      <w:r>
        <w:rPr>
          <w:rFonts w:ascii="Times New Roman" w:hAnsi="Times New Roman"/>
          <w:b w:val="false"/>
          <w:i w:val="false"/>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pPr>
        <w:spacing w:before="0" w:after="0" w:line="264"/>
        <w:ind w:firstLine="600"/>
        <w:jc w:val="both"/>
      </w:pPr>
      <w:r>
        <w:rPr>
          <w:rFonts w:ascii="Times New Roman" w:hAnsi="Times New Roman"/>
          <w:b w:val="false"/>
          <w:i w:val="false"/>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pPr>
        <w:spacing w:before="0" w:after="0" w:line="264"/>
        <w:ind w:firstLine="600"/>
        <w:jc w:val="both"/>
      </w:pPr>
      <w:r>
        <w:rPr>
          <w:rFonts w:ascii="Times New Roman" w:hAnsi="Times New Roman"/>
          <w:b w:val="false"/>
          <w:i w:val="false"/>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pPr>
        <w:spacing w:before="0" w:after="0" w:line="264"/>
        <w:ind w:firstLine="600"/>
        <w:jc w:val="both"/>
      </w:pPr>
      <w:r>
        <w:rPr>
          <w:rFonts w:ascii="Times New Roman" w:hAnsi="Times New Roman"/>
          <w:b w:val="false"/>
          <w:i w:val="false"/>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pPr>
        <w:spacing w:before="0" w:after="0" w:line="264"/>
        <w:ind w:firstLine="600"/>
        <w:jc w:val="both"/>
      </w:pPr>
      <w:r>
        <w:rPr>
          <w:rFonts w:ascii="Times New Roman" w:hAnsi="Times New Roman"/>
          <w:b w:val="false"/>
          <w:i w:val="false"/>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регулятивные учебные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pPr>
        <w:spacing w:before="0" w:after="0" w:line="264"/>
        <w:ind w:firstLine="600"/>
        <w:jc w:val="both"/>
      </w:pPr>
      <w:r>
        <w:rPr>
          <w:rFonts w:ascii="Times New Roman" w:hAnsi="Times New Roman"/>
          <w:b w:val="false"/>
          <w:i w:val="false"/>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pPr>
        <w:spacing w:before="0" w:after="0" w:line="264"/>
        <w:ind w:firstLine="600"/>
        <w:jc w:val="both"/>
      </w:pPr>
      <w:r>
        <w:rPr>
          <w:rFonts w:ascii="Times New Roman" w:hAnsi="Times New Roman"/>
          <w:b w:val="false"/>
          <w:i w:val="false"/>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pPr>
        <w:spacing w:before="0" w:after="0" w:line="264"/>
        <w:ind w:firstLine="600"/>
        <w:jc w:val="both"/>
      </w:pPr>
      <w:r>
        <w:rPr>
          <w:rFonts w:ascii="Times New Roman" w:hAnsi="Times New Roman"/>
          <w:b w:val="false"/>
          <w:i w:val="false"/>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pPr>
        <w:spacing w:before="0" w:after="0" w:line="264"/>
        <w:ind w:firstLine="600"/>
        <w:jc w:val="both"/>
      </w:pPr>
      <w:r>
        <w:rPr>
          <w:rFonts w:ascii="Times New Roman" w:hAnsi="Times New Roman"/>
          <w:b w:val="false"/>
          <w:i w:val="false"/>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pPr>
        <w:spacing w:before="0" w:after="0"/>
        <w:ind w:left="120"/>
        <w:jc w:val="left"/>
      </w:pPr>
      <w:bookmarkStart w:name="_Toc137567705" w:id="21"/>
      <w:bookmarkEnd w:id="21"/>
    </w:p>
    <w:p>
      <w:pPr>
        <w:spacing w:before="0" w:after="0" w:line="264"/>
        <w:ind w:left="120"/>
        <w:jc w:val="left"/>
      </w:pPr>
    </w:p>
    <w:p>
      <w:pPr>
        <w:spacing w:before="0" w:after="0" w:line="264"/>
        <w:ind w:left="120"/>
        <w:jc w:val="left"/>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5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pPr>
        <w:spacing w:before="0" w:after="0" w:line="264"/>
        <w:ind w:firstLine="600"/>
        <w:jc w:val="both"/>
      </w:pPr>
      <w:r>
        <w:rPr>
          <w:rFonts w:ascii="Times New Roman" w:hAnsi="Times New Roman"/>
          <w:b w:val="false"/>
          <w:i w:val="false"/>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pPr>
        <w:spacing w:before="0" w:after="0" w:line="264"/>
        <w:ind w:firstLine="600"/>
        <w:jc w:val="both"/>
      </w:pPr>
      <w:r>
        <w:rPr>
          <w:rFonts w:ascii="Times New Roman" w:hAnsi="Times New Roman"/>
          <w:b w:val="false"/>
          <w:i w:val="false"/>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pPr>
        <w:spacing w:before="0" w:after="0" w:line="264"/>
        <w:ind w:firstLine="600"/>
        <w:jc w:val="both"/>
      </w:pPr>
      <w:r>
        <w:rPr>
          <w:rFonts w:ascii="Times New Roman" w:hAnsi="Times New Roman"/>
          <w:b w:val="false"/>
          <w:i w:val="false"/>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pPr>
        <w:spacing w:before="0" w:after="0" w:line="264"/>
        <w:ind w:firstLine="600"/>
        <w:jc w:val="both"/>
      </w:pPr>
      <w:r>
        <w:rPr>
          <w:rFonts w:ascii="Times New Roman" w:hAnsi="Times New Roman"/>
          <w:b w:val="false"/>
          <w:i w:val="false"/>
          <w:color w:val="000000"/>
          <w:sz w:val="28"/>
        </w:rPr>
        <w:t>выполнять комплексы упражнений оздоровительной физической культуры на развитие гибкости, координации и формирование телосложения;</w:t>
      </w:r>
    </w:p>
    <w:p>
      <w:pPr>
        <w:spacing w:before="0" w:after="0" w:line="264"/>
        <w:ind w:firstLine="600"/>
        <w:jc w:val="both"/>
      </w:pPr>
      <w:r>
        <w:rPr>
          <w:rFonts w:ascii="Times New Roman" w:hAnsi="Times New Roman"/>
          <w:b w:val="false"/>
          <w:i w:val="false"/>
          <w:color w:val="000000"/>
          <w:sz w:val="28"/>
        </w:rPr>
        <w:t xml:space="preserve">выполнять опорный прыжок с разбега способом «ноги врозь» (мальчики) и способом «напрыгивания с последующим спрыгиванием» (девочки); </w:t>
      </w:r>
    </w:p>
    <w:p>
      <w:pPr>
        <w:spacing w:before="0" w:after="0" w:line="264"/>
        <w:ind w:firstLine="600"/>
        <w:jc w:val="both"/>
      </w:pPr>
      <w:r>
        <w:rPr>
          <w:rFonts w:ascii="Times New Roman" w:hAnsi="Times New Roman"/>
          <w:b w:val="false"/>
          <w:i w:val="false"/>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pPr>
        <w:spacing w:before="0" w:after="0" w:line="264"/>
        <w:ind w:firstLine="600"/>
        <w:jc w:val="both"/>
      </w:pPr>
      <w:r>
        <w:rPr>
          <w:rFonts w:ascii="Times New Roman" w:hAnsi="Times New Roman"/>
          <w:b w:val="false"/>
          <w:i w:val="false"/>
          <w:color w:val="000000"/>
          <w:sz w:val="28"/>
        </w:rPr>
        <w:t xml:space="preserve">передвигаться по гимнастической стенке приставным шагом, лазать разноимённым способом вверх и по диагонали; </w:t>
      </w:r>
    </w:p>
    <w:p>
      <w:pPr>
        <w:spacing w:before="0" w:after="0" w:line="264"/>
        <w:ind w:firstLine="600"/>
        <w:jc w:val="both"/>
      </w:pPr>
      <w:r>
        <w:rPr>
          <w:rFonts w:ascii="Times New Roman" w:hAnsi="Times New Roman"/>
          <w:b w:val="false"/>
          <w:i w:val="false"/>
          <w:color w:val="000000"/>
          <w:sz w:val="28"/>
        </w:rPr>
        <w:t xml:space="preserve">выполнять бег с равномерной скоростью с высокого старта по учебной дистанции; </w:t>
      </w:r>
    </w:p>
    <w:p>
      <w:pPr>
        <w:spacing w:before="0" w:after="0" w:line="264"/>
        <w:ind w:firstLine="600"/>
        <w:jc w:val="both"/>
      </w:pPr>
      <w:r>
        <w:rPr>
          <w:rFonts w:ascii="Times New Roman" w:hAnsi="Times New Roman"/>
          <w:b w:val="false"/>
          <w:i w:val="false"/>
          <w:color w:val="000000"/>
          <w:sz w:val="28"/>
        </w:rPr>
        <w:t xml:space="preserve">демонстрировать технику прыжка в длину с разбега способом «согнув ноги»; </w:t>
      </w:r>
    </w:p>
    <w:p>
      <w:pPr>
        <w:spacing w:before="0" w:after="0" w:line="264"/>
        <w:ind w:firstLine="600"/>
        <w:jc w:val="both"/>
      </w:pPr>
      <w:r>
        <w:rPr>
          <w:rFonts w:ascii="Times New Roman" w:hAnsi="Times New Roman"/>
          <w:b w:val="false"/>
          <w:i w:val="false"/>
          <w:color w:val="000000"/>
          <w:sz w:val="28"/>
        </w:rPr>
        <w:t>передвигаться на лыжах попеременным двухшажным ходом (для бесснежных районов – имитация передвижения);</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демонстрировать технические действия в спортивных играх: </w:t>
      </w:r>
    </w:p>
    <w:p>
      <w:pPr>
        <w:spacing w:before="0" w:after="0" w:line="264"/>
        <w:ind w:firstLine="600"/>
        <w:jc w:val="both"/>
      </w:pPr>
      <w:r>
        <w:rPr>
          <w:rFonts w:ascii="Times New Roman" w:hAnsi="Times New Roman"/>
          <w:b w:val="false"/>
          <w:i w:val="false"/>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pPr>
        <w:spacing w:before="0" w:after="0" w:line="264"/>
        <w:ind w:firstLine="600"/>
        <w:jc w:val="both"/>
      </w:pPr>
      <w:r>
        <w:rPr>
          <w:rFonts w:ascii="Times New Roman" w:hAnsi="Times New Roman"/>
          <w:b w:val="false"/>
          <w:i w:val="false"/>
          <w:color w:val="000000"/>
          <w:sz w:val="28"/>
        </w:rPr>
        <w:t xml:space="preserve">волейбол (приём и передача мяча двумя руками снизу и сверху с места и в движении, прямая нижняя подача); </w:t>
      </w:r>
    </w:p>
    <w:p>
      <w:pPr>
        <w:spacing w:before="0" w:after="0" w:line="264"/>
        <w:ind w:firstLine="600"/>
        <w:jc w:val="both"/>
      </w:pPr>
      <w:r>
        <w:rPr>
          <w:rFonts w:ascii="Times New Roman" w:hAnsi="Times New Roman"/>
          <w:b w:val="false"/>
          <w:i w:val="false"/>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6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pPr>
        <w:spacing w:before="0" w:after="0" w:line="264"/>
        <w:ind w:firstLine="600"/>
        <w:jc w:val="both"/>
      </w:pPr>
      <w:r>
        <w:rPr>
          <w:rFonts w:ascii="Times New Roman" w:hAnsi="Times New Roman"/>
          <w:b w:val="false"/>
          <w:i w:val="false"/>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pPr>
        <w:spacing w:before="0" w:after="0" w:line="264"/>
        <w:ind w:firstLine="600"/>
        <w:jc w:val="both"/>
      </w:pPr>
      <w:r>
        <w:rPr>
          <w:rFonts w:ascii="Times New Roman" w:hAnsi="Times New Roman"/>
          <w:b w:val="false"/>
          <w:i w:val="false"/>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pPr>
        <w:spacing w:before="0" w:after="0" w:line="264"/>
        <w:ind w:firstLine="600"/>
        <w:jc w:val="both"/>
      </w:pPr>
      <w:r>
        <w:rPr>
          <w:rFonts w:ascii="Times New Roman" w:hAnsi="Times New Roman"/>
          <w:b w:val="false"/>
          <w:i w:val="false"/>
          <w:color w:val="000000"/>
          <w:sz w:val="28"/>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pPr>
        <w:spacing w:before="0" w:after="0" w:line="264"/>
        <w:ind w:firstLine="600"/>
        <w:jc w:val="both"/>
      </w:pPr>
      <w:r>
        <w:rPr>
          <w:rFonts w:ascii="Times New Roman" w:hAnsi="Times New Roman"/>
          <w:b w:val="false"/>
          <w:i w:val="false"/>
          <w:color w:val="000000"/>
          <w:sz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pPr>
        <w:spacing w:before="0" w:after="0" w:line="264"/>
        <w:ind w:firstLine="600"/>
        <w:jc w:val="both"/>
      </w:pPr>
      <w:r>
        <w:rPr>
          <w:rFonts w:ascii="Times New Roman" w:hAnsi="Times New Roman"/>
          <w:b w:val="false"/>
          <w:i w:val="false"/>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pPr>
        <w:spacing w:before="0" w:after="0" w:line="264"/>
        <w:ind w:firstLine="600"/>
        <w:jc w:val="both"/>
      </w:pPr>
      <w:r>
        <w:rPr>
          <w:rFonts w:ascii="Times New Roman" w:hAnsi="Times New Roman"/>
          <w:b w:val="false"/>
          <w:i w:val="false"/>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pPr>
        <w:spacing w:before="0" w:after="0" w:line="264"/>
        <w:ind w:firstLine="600"/>
        <w:jc w:val="both"/>
      </w:pPr>
      <w:r>
        <w:rPr>
          <w:rFonts w:ascii="Times New Roman" w:hAnsi="Times New Roman"/>
          <w:b w:val="false"/>
          <w:i w:val="false"/>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pPr>
        <w:spacing w:before="0" w:after="0" w:line="264"/>
        <w:ind w:firstLine="600"/>
        <w:jc w:val="both"/>
      </w:pPr>
      <w:r>
        <w:rPr>
          <w:rFonts w:ascii="Times New Roman" w:hAnsi="Times New Roman"/>
          <w:b w:val="false"/>
          <w:i w:val="false"/>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pPr>
        <w:spacing w:before="0" w:after="0" w:line="264"/>
        <w:ind w:firstLine="600"/>
        <w:jc w:val="both"/>
      </w:pPr>
      <w:r>
        <w:rPr>
          <w:rFonts w:ascii="Times New Roman" w:hAnsi="Times New Roman"/>
          <w:b w:val="false"/>
          <w:i w:val="false"/>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выполнять правила и демонстрировать технические действия в спортивных играх: </w:t>
      </w:r>
    </w:p>
    <w:p>
      <w:pPr>
        <w:spacing w:before="0" w:after="0" w:line="264"/>
        <w:ind w:firstLine="600"/>
        <w:jc w:val="both"/>
      </w:pPr>
      <w:r>
        <w:rPr>
          <w:rFonts w:ascii="Times New Roman" w:hAnsi="Times New Roman"/>
          <w:b w:val="false"/>
          <w:i w:val="false"/>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7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pPr>
        <w:spacing w:before="0" w:after="0" w:line="264"/>
        <w:ind w:firstLine="600"/>
        <w:jc w:val="both"/>
      </w:pPr>
      <w:r>
        <w:rPr>
          <w:rFonts w:ascii="Times New Roman" w:hAnsi="Times New Roman"/>
          <w:b w:val="false"/>
          <w:i w:val="false"/>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pPr>
        <w:spacing w:before="0" w:after="0" w:line="264"/>
        <w:ind w:firstLine="600"/>
        <w:jc w:val="both"/>
      </w:pPr>
      <w:r>
        <w:rPr>
          <w:rFonts w:ascii="Times New Roman" w:hAnsi="Times New Roman"/>
          <w:b w:val="false"/>
          <w:i w:val="false"/>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pPr>
        <w:spacing w:before="0" w:after="0" w:line="264"/>
        <w:ind w:firstLine="600"/>
        <w:jc w:val="both"/>
      </w:pPr>
      <w:r>
        <w:rPr>
          <w:rFonts w:ascii="Times New Roman" w:hAnsi="Times New Roman"/>
          <w:b w:val="false"/>
          <w:i w:val="false"/>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pPr>
        <w:spacing w:before="0" w:after="0" w:line="264"/>
        <w:ind w:firstLine="600"/>
        <w:jc w:val="both"/>
      </w:pPr>
      <w:r>
        <w:rPr>
          <w:rFonts w:ascii="Times New Roman" w:hAnsi="Times New Roman"/>
          <w:b w:val="false"/>
          <w:i w:val="false"/>
          <w:color w:val="000000"/>
          <w:sz w:val="28"/>
        </w:rPr>
        <w:t xml:space="preserve">выполнять лазанье по канату в два приёма (юноши) и простейшие акробатические пирамиды в парах и тройках (девушки); </w:t>
      </w:r>
    </w:p>
    <w:p>
      <w:pPr>
        <w:spacing w:before="0" w:after="0" w:line="264"/>
        <w:ind w:firstLine="600"/>
        <w:jc w:val="both"/>
      </w:pPr>
      <w:r>
        <w:rPr>
          <w:rFonts w:ascii="Times New Roman" w:hAnsi="Times New Roman"/>
          <w:b w:val="false"/>
          <w:i w:val="false"/>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pPr>
        <w:spacing w:before="0" w:after="0" w:line="264"/>
        <w:ind w:firstLine="600"/>
        <w:jc w:val="both"/>
      </w:pPr>
      <w:r>
        <w:rPr>
          <w:rFonts w:ascii="Times New Roman" w:hAnsi="Times New Roman"/>
          <w:b w:val="false"/>
          <w:i w:val="false"/>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pPr>
        <w:spacing w:before="0" w:after="0" w:line="264"/>
        <w:ind w:firstLine="600"/>
        <w:jc w:val="both"/>
      </w:pPr>
      <w:r>
        <w:rPr>
          <w:rFonts w:ascii="Times New Roman" w:hAnsi="Times New Roman"/>
          <w:b w:val="false"/>
          <w:i w:val="false"/>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pPr>
        <w:spacing w:before="0" w:after="0" w:line="264"/>
        <w:ind w:firstLine="600"/>
        <w:jc w:val="both"/>
      </w:pPr>
      <w:r>
        <w:rPr>
          <w:rFonts w:ascii="Times New Roman" w:hAnsi="Times New Roman"/>
          <w:b w:val="false"/>
          <w:i w:val="false"/>
          <w:color w:val="000000"/>
          <w:sz w:val="28"/>
        </w:rPr>
        <w:t>выполнять метание малого мяча на точность в неподвижную, качающуюся и катящуюся с разной скоростью мишень;</w:t>
      </w:r>
    </w:p>
    <w:p>
      <w:pPr>
        <w:spacing w:before="0" w:after="0" w:line="264"/>
        <w:ind w:firstLine="600"/>
        <w:jc w:val="both"/>
      </w:pPr>
      <w:r>
        <w:rPr>
          <w:rFonts w:ascii="Times New Roman" w:hAnsi="Times New Roman"/>
          <w:b w:val="false"/>
          <w:i w:val="false"/>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демонстрировать и использовать технические действия спортивных игр: </w:t>
      </w:r>
    </w:p>
    <w:p>
      <w:pPr>
        <w:spacing w:before="0" w:after="0" w:line="264"/>
        <w:ind w:firstLine="600"/>
        <w:jc w:val="both"/>
      </w:pPr>
      <w:r>
        <w:rPr>
          <w:rFonts w:ascii="Times New Roman" w:hAnsi="Times New Roman"/>
          <w:b w:val="false"/>
          <w:i w:val="false"/>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8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pPr>
        <w:spacing w:before="0" w:after="0" w:line="264"/>
        <w:ind w:firstLine="600"/>
        <w:jc w:val="both"/>
      </w:pPr>
      <w:r>
        <w:rPr>
          <w:rFonts w:ascii="Times New Roman" w:hAnsi="Times New Roman"/>
          <w:b w:val="false"/>
          <w:i w:val="false"/>
          <w:color w:val="000000"/>
          <w:sz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pPr>
        <w:spacing w:before="0" w:after="0" w:line="264"/>
        <w:ind w:firstLine="600"/>
        <w:jc w:val="both"/>
      </w:pPr>
      <w:r>
        <w:rPr>
          <w:rFonts w:ascii="Times New Roman" w:hAnsi="Times New Roman"/>
          <w:b w:val="false"/>
          <w:i w:val="false"/>
          <w:color w:val="000000"/>
          <w:sz w:val="28"/>
        </w:rPr>
        <w:t xml:space="preserve">проводить занятия оздоровительной гимнастикой по коррекции индивидуальной формы осанки и избыточной массы тела; </w:t>
      </w:r>
    </w:p>
    <w:p>
      <w:pPr>
        <w:spacing w:before="0" w:after="0" w:line="264"/>
        <w:ind w:firstLine="600"/>
        <w:jc w:val="both"/>
      </w:pPr>
      <w:r>
        <w:rPr>
          <w:rFonts w:ascii="Times New Roman" w:hAnsi="Times New Roman"/>
          <w:b w:val="false"/>
          <w:i w:val="false"/>
          <w:color w:val="000000"/>
          <w:sz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pPr>
        <w:spacing w:before="0" w:after="0" w:line="264"/>
        <w:ind w:firstLine="600"/>
        <w:jc w:val="both"/>
      </w:pPr>
      <w:r>
        <w:rPr>
          <w:rFonts w:ascii="Times New Roman" w:hAnsi="Times New Roman"/>
          <w:b w:val="false"/>
          <w:i w:val="false"/>
          <w:color w:val="000000"/>
          <w:sz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pPr>
        <w:spacing w:before="0" w:after="0" w:line="264"/>
        <w:ind w:firstLine="600"/>
        <w:jc w:val="both"/>
      </w:pPr>
      <w:r>
        <w:rPr>
          <w:rFonts w:ascii="Times New Roman" w:hAnsi="Times New Roman"/>
          <w:b w:val="false"/>
          <w:i w:val="false"/>
          <w:color w:val="000000"/>
          <w:sz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pPr>
        <w:spacing w:before="0" w:after="0" w:line="264"/>
        <w:ind w:firstLine="600"/>
        <w:jc w:val="both"/>
      </w:pPr>
      <w:r>
        <w:rPr>
          <w:rFonts w:ascii="Times New Roman" w:hAnsi="Times New Roman"/>
          <w:b w:val="false"/>
          <w:i w:val="false"/>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pPr>
        <w:spacing w:before="0" w:after="0" w:line="264"/>
        <w:ind w:firstLine="600"/>
        <w:jc w:val="both"/>
      </w:pPr>
      <w:r>
        <w:rPr>
          <w:rFonts w:ascii="Times New Roman" w:hAnsi="Times New Roman"/>
          <w:b w:val="false"/>
          <w:i w:val="false"/>
          <w:color w:val="000000"/>
          <w:sz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pPr>
        <w:spacing w:before="0" w:after="0" w:line="264"/>
        <w:ind w:firstLine="600"/>
        <w:jc w:val="both"/>
      </w:pPr>
      <w:r>
        <w:rPr>
          <w:rFonts w:ascii="Times New Roman" w:hAnsi="Times New Roman"/>
          <w:b w:val="false"/>
          <w:i w:val="false"/>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pPr>
        <w:spacing w:before="0" w:after="0" w:line="264"/>
        <w:ind w:firstLine="600"/>
        <w:jc w:val="both"/>
      </w:pPr>
      <w:r>
        <w:rPr>
          <w:rFonts w:ascii="Times New Roman" w:hAnsi="Times New Roman"/>
          <w:b w:val="false"/>
          <w:i w:val="false"/>
          <w:color w:val="000000"/>
          <w:sz w:val="28"/>
        </w:rPr>
        <w:t>соблюдать правила безопасности в бассейне при выполнении плавательных упражнений;</w:t>
      </w:r>
    </w:p>
    <w:p>
      <w:pPr>
        <w:spacing w:before="0" w:after="0" w:line="264"/>
        <w:ind w:firstLine="600"/>
        <w:jc w:val="both"/>
      </w:pPr>
      <w:r>
        <w:rPr>
          <w:rFonts w:ascii="Times New Roman" w:hAnsi="Times New Roman"/>
          <w:b w:val="false"/>
          <w:i w:val="false"/>
          <w:color w:val="000000"/>
          <w:sz w:val="28"/>
        </w:rPr>
        <w:t>выполнять прыжки в воду со стартовой тумбы;</w:t>
      </w:r>
    </w:p>
    <w:p>
      <w:pPr>
        <w:spacing w:before="0" w:after="0" w:line="264"/>
        <w:ind w:firstLine="600"/>
        <w:jc w:val="both"/>
      </w:pPr>
      <w:r>
        <w:rPr>
          <w:rFonts w:ascii="Times New Roman" w:hAnsi="Times New Roman"/>
          <w:b w:val="false"/>
          <w:i w:val="false"/>
          <w:color w:val="000000"/>
          <w:sz w:val="28"/>
        </w:rPr>
        <w:t>выполнять технические элементы плавания кролем на груди в согласовании с дыханием;</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демонстрировать и использовать технические действия спортивных игр: </w:t>
      </w:r>
    </w:p>
    <w:p>
      <w:pPr>
        <w:spacing w:before="0" w:after="0" w:line="264"/>
        <w:ind w:firstLine="600"/>
        <w:jc w:val="both"/>
      </w:pPr>
      <w:r>
        <w:rPr>
          <w:rFonts w:ascii="Times New Roman" w:hAnsi="Times New Roman"/>
          <w:b w:val="false"/>
          <w:i w:val="false"/>
          <w:color w:val="000000"/>
          <w:sz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9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pPr>
        <w:spacing w:before="0" w:after="0" w:line="264"/>
        <w:ind w:firstLine="600"/>
        <w:jc w:val="both"/>
      </w:pPr>
      <w:r>
        <w:rPr>
          <w:rFonts w:ascii="Times New Roman" w:hAnsi="Times New Roman"/>
          <w:b w:val="false"/>
          <w:i w:val="false"/>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pPr>
        <w:spacing w:before="0" w:after="0" w:line="264"/>
        <w:ind w:firstLine="600"/>
        <w:jc w:val="both"/>
      </w:pPr>
      <w:r>
        <w:rPr>
          <w:rFonts w:ascii="Times New Roman" w:hAnsi="Times New Roman"/>
          <w:b w:val="false"/>
          <w:i w:val="false"/>
          <w:color w:val="000000"/>
          <w:sz w:val="28"/>
        </w:rPr>
        <w:t>объяснять понятие «профессионально-прикладная физическая культура»;</w:t>
      </w:r>
    </w:p>
    <w:p>
      <w:pPr>
        <w:spacing w:before="0" w:after="0" w:line="264"/>
        <w:ind w:firstLine="600"/>
        <w:jc w:val="both"/>
      </w:pPr>
      <w:r>
        <w:rPr>
          <w:rFonts w:ascii="Times New Roman" w:hAnsi="Times New Roman"/>
          <w:b w:val="false"/>
          <w:i w:val="false"/>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pPr>
        <w:spacing w:before="0" w:after="0" w:line="264"/>
        <w:ind w:firstLine="600"/>
        <w:jc w:val="both"/>
      </w:pPr>
      <w:r>
        <w:rPr>
          <w:rFonts w:ascii="Times New Roman" w:hAnsi="Times New Roman"/>
          <w:b w:val="false"/>
          <w:i w:val="false"/>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pPr>
        <w:spacing w:before="0" w:after="0" w:line="264"/>
        <w:ind w:firstLine="600"/>
        <w:jc w:val="both"/>
      </w:pPr>
      <w:r>
        <w:rPr>
          <w:rFonts w:ascii="Times New Roman" w:hAnsi="Times New Roman"/>
          <w:b w:val="false"/>
          <w:i w:val="false"/>
          <w:color w:val="000000"/>
          <w:sz w:val="28"/>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pPr>
        <w:spacing w:before="0" w:after="0" w:line="264"/>
        <w:ind w:firstLine="600"/>
        <w:jc w:val="both"/>
      </w:pPr>
      <w:r>
        <w:rPr>
          <w:rFonts w:ascii="Times New Roman" w:hAnsi="Times New Roman"/>
          <w:b w:val="false"/>
          <w:i w:val="false"/>
          <w:color w:val="000000"/>
          <w:sz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pPr>
        <w:spacing w:before="0" w:after="0" w:line="264"/>
        <w:ind w:firstLine="600"/>
        <w:jc w:val="both"/>
      </w:pPr>
      <w:r>
        <w:rPr>
          <w:rFonts w:ascii="Times New Roman" w:hAnsi="Times New Roman"/>
          <w:b w:val="false"/>
          <w:i w:val="false"/>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pPr>
        <w:spacing w:before="0" w:after="0" w:line="264"/>
        <w:ind w:firstLine="600"/>
        <w:jc w:val="both"/>
      </w:pPr>
      <w:r>
        <w:rPr>
          <w:rFonts w:ascii="Times New Roman" w:hAnsi="Times New Roman"/>
          <w:b w:val="false"/>
          <w:i w:val="false"/>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pPr>
        <w:spacing w:before="0" w:after="0" w:line="264"/>
        <w:ind w:firstLine="600"/>
        <w:jc w:val="both"/>
      </w:pPr>
      <w:r>
        <w:rPr>
          <w:rFonts w:ascii="Times New Roman" w:hAnsi="Times New Roman"/>
          <w:b w:val="false"/>
          <w:i w:val="false"/>
          <w:color w:val="000000"/>
          <w:sz w:val="28"/>
        </w:rPr>
        <w:t xml:space="preserve">составлять и выполнять композицию упражнений черлидинга с построением пирамид, элементами степ-аэробики и акробатики (девушки); </w:t>
      </w:r>
    </w:p>
    <w:p>
      <w:pPr>
        <w:spacing w:before="0" w:after="0" w:line="264"/>
        <w:ind w:firstLine="600"/>
        <w:jc w:val="both"/>
      </w:pPr>
      <w:r>
        <w:rPr>
          <w:rFonts w:ascii="Times New Roman" w:hAnsi="Times New Roman"/>
          <w:b w:val="false"/>
          <w:i w:val="false"/>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pPr>
        <w:spacing w:before="0" w:after="0" w:line="264"/>
        <w:ind w:firstLine="600"/>
        <w:jc w:val="both"/>
      </w:pPr>
      <w:r>
        <w:rPr>
          <w:rFonts w:ascii="Times New Roman" w:hAnsi="Times New Roman"/>
          <w:b w:val="false"/>
          <w:i w:val="false"/>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pPr>
        <w:spacing w:before="0" w:after="0" w:line="264"/>
        <w:ind w:firstLine="600"/>
        <w:jc w:val="both"/>
      </w:pPr>
      <w:r>
        <w:rPr>
          <w:rFonts w:ascii="Times New Roman" w:hAnsi="Times New Roman"/>
          <w:b w:val="false"/>
          <w:i w:val="false"/>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pPr>
        <w:spacing w:before="0" w:after="0" w:line="264"/>
        <w:ind w:firstLine="600"/>
        <w:jc w:val="both"/>
      </w:pPr>
      <w:r>
        <w:rPr>
          <w:rFonts w:ascii="Times New Roman" w:hAnsi="Times New Roman"/>
          <w:b w:val="false"/>
          <w:i w:val="false"/>
          <w:color w:val="000000"/>
          <w:sz w:val="28"/>
        </w:rPr>
        <w:t>соблюдать правила безопасности в бассейне при выполнении плавательных упражнений;</w:t>
      </w:r>
    </w:p>
    <w:p>
      <w:pPr>
        <w:spacing w:before="0" w:after="0" w:line="264"/>
        <w:ind w:firstLine="600"/>
        <w:jc w:val="both"/>
      </w:pPr>
      <w:r>
        <w:rPr>
          <w:rFonts w:ascii="Times New Roman" w:hAnsi="Times New Roman"/>
          <w:b w:val="false"/>
          <w:i w:val="false"/>
          <w:color w:val="000000"/>
          <w:sz w:val="28"/>
        </w:rPr>
        <w:t>выполнять повороты кувырком, маятником;</w:t>
      </w:r>
    </w:p>
    <w:p>
      <w:pPr>
        <w:spacing w:before="0" w:after="0" w:line="264"/>
        <w:ind w:firstLine="600"/>
        <w:jc w:val="both"/>
      </w:pPr>
      <w:r>
        <w:rPr>
          <w:rFonts w:ascii="Times New Roman" w:hAnsi="Times New Roman"/>
          <w:b w:val="false"/>
          <w:i w:val="false"/>
          <w:color w:val="000000"/>
          <w:sz w:val="28"/>
        </w:rPr>
        <w:t>выполнять технические элементы брассом в согласовании с дыханием;</w:t>
      </w:r>
    </w:p>
    <w:p>
      <w:pPr>
        <w:spacing w:before="0" w:after="0" w:line="264"/>
        <w:ind w:firstLine="600"/>
        <w:jc w:val="both"/>
      </w:pPr>
      <w:r>
        <w:rPr>
          <w:rFonts w:ascii="Times New Roman" w:hAnsi="Times New Roman"/>
          <w:b w:val="false"/>
          <w:i w:val="false"/>
          <w:color w:val="000000"/>
          <w:sz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ind w:left="120"/>
        <w:jc w:val="left"/>
      </w:pPr>
    </w:p>
    <w:bookmarkStart w:name="block-86512782" w:id="22"/>
    <w:p>
      <w:pPr>
        <w:sectPr>
          <w:pgSz w:w="11906" w:h="16383" w:orient="portrait"/>
        </w:sectPr>
      </w:pPr>
    </w:p>
    <w:bookmarkEnd w:id="22"/>
    <w:bookmarkEnd w:id="16"/>
    <w:bookmarkStart w:name="block-86512777" w:id="2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11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88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91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11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91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114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(модуль "Плавание")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91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9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(модуль "Плавание")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91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bookmarkStart w:name="block-86512777" w:id="24"/>
    <w:p>
      <w:pPr>
        <w:sectPr>
          <w:pgSz w:w="16383" w:h="11906" w:orient="landscape"/>
        </w:sectPr>
      </w:pPr>
    </w:p>
    <w:bookmarkEnd w:id="24"/>
    <w:bookmarkEnd w:id="23"/>
    <w:bookmarkStart w:name="block-86512778" w:id="25"/>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677"/>
        <w:gridCol w:w="2560"/>
        <w:gridCol w:w="1196"/>
        <w:gridCol w:w="2194"/>
        <w:gridCol w:w="2335"/>
        <w:gridCol w:w="1797"/>
        <w:gridCol w:w="2835"/>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в основной школе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01.09.2026 </w:t>
            </w:r>
          </w:p>
        </w:tc>
        <w:tc>
          <w:tcPr>
            <w:tcW w:w="1984" w:type="dxa"/>
            <w:tcBorders/>
            <w:tcMar>
              <w:top w:w="50" w:type="dxa"/>
              <w:left w:w="100" w:type="dxa"/>
            </w:tcMar>
            <w:vAlign w:val="center"/>
          </w:tcPr>
          <w:p>
            <w:pPr>
              <w:spacing w:before="0" w:after="0"/>
              <w:ind w:left="135"/>
              <w:jc w:val="left"/>
            </w:pPr>
          </w:p>
        </w:tc>
      </w:tr>
      <w:tr>
        <w:trPr>
          <w:trHeight w:val="20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здоровый образ жизни человека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Олимпийские игры древности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1984" w:type="dxa"/>
            <w:tcBorders/>
            <w:tcMar>
              <w:top w:w="50" w:type="dxa"/>
              <w:left w:w="100" w:type="dxa"/>
            </w:tcMar>
            <w:vAlign w:val="center"/>
          </w:tcPr>
          <w:p>
            <w:pPr>
              <w:spacing w:before="0" w:after="0"/>
              <w:ind w:left="135"/>
              <w:jc w:val="left"/>
            </w:pPr>
          </w:p>
        </w:tc>
      </w:tr>
      <w:tr>
        <w:trPr>
          <w:trHeight w:val="3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Режим дня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физическим развитием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и проведение самостоятельных занятий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состояния организма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дневника по физической культуре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утренней зарядки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Оздоровительные мероприятия в режиме учебной деятельности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Оздоровительные мероприятия в режиме учебной деятельности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развитие гибкости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развитие координации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формирование телосложения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вперёд и назад в группировке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вперёд ноги «скрестно»</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назад из стойки на лопатках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07.10.2026 </w:t>
            </w:r>
          </w:p>
        </w:tc>
        <w:tc>
          <w:tcPr>
            <w:tcW w:w="1984" w:type="dxa"/>
            <w:tcBorders/>
            <w:tcMar>
              <w:top w:w="50" w:type="dxa"/>
              <w:left w:w="100" w:type="dxa"/>
            </w:tcMar>
            <w:vAlign w:val="center"/>
          </w:tcPr>
          <w:p>
            <w:pPr>
              <w:spacing w:before="0" w:after="0"/>
              <w:ind w:left="135"/>
              <w:jc w:val="left"/>
            </w:pPr>
          </w:p>
        </w:tc>
      </w:tr>
      <w:tr>
        <w:trPr>
          <w:trHeight w:val="3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1984" w:type="dxa"/>
            <w:tcBorders/>
            <w:tcMar>
              <w:top w:w="50" w:type="dxa"/>
              <w:left w:w="100" w:type="dxa"/>
            </w:tcMar>
            <w:vAlign w:val="center"/>
          </w:tcPr>
          <w:p>
            <w:pPr>
              <w:spacing w:before="0" w:after="0"/>
              <w:ind w:left="135"/>
              <w:jc w:val="left"/>
            </w:pPr>
          </w:p>
        </w:tc>
      </w:tr>
      <w:tr>
        <w:trPr>
          <w:trHeight w:val="3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13.10.2026 </w:t>
            </w:r>
          </w:p>
        </w:tc>
        <w:tc>
          <w:tcPr>
            <w:tcW w:w="1984" w:type="dxa"/>
            <w:tcBorders/>
            <w:tcMar>
              <w:top w:w="50" w:type="dxa"/>
              <w:left w:w="100" w:type="dxa"/>
            </w:tcMar>
            <w:vAlign w:val="center"/>
          </w:tcPr>
          <w:p>
            <w:pPr>
              <w:spacing w:before="0" w:after="0"/>
              <w:ind w:left="135"/>
              <w:jc w:val="left"/>
            </w:pPr>
          </w:p>
        </w:tc>
      </w:tr>
      <w:tr>
        <w:trPr>
          <w:trHeight w:val="19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низком гимнастическом бревне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гимнастической лестнице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гимнастической скамейке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20.10.2026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10.11.2026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«согнув ноги»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«согнув ноги»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17.11.2026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в неподвижную мишень</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на дальность</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на лыжах попеременным двухшажным ходом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24.11.2026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на лыжах попеременным двухшажным ходом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на лыжах способом переступания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на лыжах способом переступания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Подъём в горку на лыжах способом «лесенка»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1984" w:type="dxa"/>
            <w:tcBorders/>
            <w:tcMar>
              <w:top w:w="50" w:type="dxa"/>
              <w:left w:w="100" w:type="dxa"/>
            </w:tcMar>
            <w:vAlign w:val="center"/>
          </w:tcPr>
          <w:p>
            <w:pPr>
              <w:spacing w:before="0" w:after="0"/>
              <w:ind w:left="135"/>
              <w:jc w:val="left"/>
            </w:pPr>
          </w:p>
        </w:tc>
      </w:tr>
      <w:tr>
        <w:trPr>
          <w:trHeight w:val="13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Подъём в горку на лыжах способом «лесенка»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 на лыжах с пологого склона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 на лыжах с пологого склона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небольших препятствий при спуске с пологого склона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15.12.2026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небольших препятствий при спуске с пологого склона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ловли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ловли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передачи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передачи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стоя на месте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стоя на месте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в движении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12.01.2027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в движении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13.01.2027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баскетбольного мяча в корзину двумя руками от груди с места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баскетбольного мяча в корзину двумя руками от груди с места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19.01.2027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Прямая нижняя подача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26.01.2027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Прямая нижняя подача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снизу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1984" w:type="dxa"/>
            <w:tcBorders/>
            <w:tcMar>
              <w:top w:w="50" w:type="dxa"/>
              <w:left w:w="100" w:type="dxa"/>
            </w:tcMar>
            <w:vAlign w:val="center"/>
          </w:tcPr>
          <w:p>
            <w:pPr>
              <w:spacing w:before="0" w:after="0"/>
              <w:ind w:left="135"/>
              <w:jc w:val="left"/>
            </w:pPr>
          </w:p>
        </w:tc>
      </w:tr>
      <w:tr>
        <w:trPr>
          <w:trHeight w:val="7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снизу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02.02.2027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сверху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сверху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09.02.2027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15.02.2027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16.02.2027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мячу внутренней стороной стопы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мячу внутренней стороной стопы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20.02.2027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Остановка катящегося мяча внутренней стороной стопы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24.02.2027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Остановка катящегося мяча внутренней стороной стопы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прямой»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02.03.2027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прямой»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кругу»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09.03.2027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кругу»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«змейкой»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Обводка мячом ориентиров</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16.03.2027 </w:t>
            </w:r>
          </w:p>
        </w:tc>
        <w:tc>
          <w:tcPr>
            <w:tcW w:w="1984" w:type="dxa"/>
            <w:tcBorders/>
            <w:tcMar>
              <w:top w:w="50" w:type="dxa"/>
              <w:left w:w="100" w:type="dxa"/>
            </w:tcMar>
            <w:vAlign w:val="center"/>
          </w:tcPr>
          <w:p>
            <w:pPr>
              <w:spacing w:before="0" w:after="0"/>
              <w:ind w:left="135"/>
              <w:jc w:val="left"/>
            </w:pPr>
          </w:p>
        </w:tc>
      </w:tr>
      <w:tr>
        <w:trPr>
          <w:trHeight w:val="31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и ГТО в наши дни. Правила выполнения спортивных нормативов 3 ступени. Физическая подготовка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ТБ на уроках при подготовке к ГТО. ЗОЖ. Первая помощь при травмах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23.03.2027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1000м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1000м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06.04.2027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2 км. Подводящие упражнения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2 км. Подводящие упражнения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1984" w:type="dxa"/>
            <w:tcBorders/>
            <w:tcMar>
              <w:top w:w="50" w:type="dxa"/>
              <w:left w:w="100" w:type="dxa"/>
            </w:tcMar>
            <w:vAlign w:val="center"/>
          </w:tcPr>
          <w:p>
            <w:pPr>
              <w:spacing w:before="0" w:after="0"/>
              <w:ind w:left="135"/>
              <w:jc w:val="left"/>
            </w:pPr>
          </w:p>
        </w:tc>
      </w:tr>
      <w:tr>
        <w:trPr>
          <w:trHeight w:val="20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1 км.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13.04.2027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1 км.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14.04.2027 </w:t>
            </w:r>
          </w:p>
        </w:tc>
        <w:tc>
          <w:tcPr>
            <w:tcW w:w="1984" w:type="dxa"/>
            <w:tcBorders/>
            <w:tcMar>
              <w:top w:w="50" w:type="dxa"/>
              <w:left w:w="100" w:type="dxa"/>
            </w:tcMar>
            <w:vAlign w:val="center"/>
          </w:tcPr>
          <w:p>
            <w:pPr>
              <w:spacing w:before="0" w:after="0"/>
              <w:ind w:left="135"/>
              <w:jc w:val="left"/>
            </w:pPr>
          </w:p>
        </w:tc>
      </w:tr>
      <w:tr>
        <w:trPr>
          <w:trHeight w:val="35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1984" w:type="dxa"/>
            <w:tcBorders/>
            <w:tcMar>
              <w:top w:w="50" w:type="dxa"/>
              <w:left w:w="100" w:type="dxa"/>
            </w:tcMar>
            <w:vAlign w:val="center"/>
          </w:tcPr>
          <w:p>
            <w:pPr>
              <w:spacing w:before="0" w:after="0"/>
              <w:ind w:left="135"/>
              <w:jc w:val="left"/>
            </w:pPr>
          </w:p>
        </w:tc>
      </w:tr>
      <w:tr>
        <w:trPr>
          <w:trHeight w:val="35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20.04.2027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1984" w:type="dxa"/>
            <w:tcBorders/>
            <w:tcMar>
              <w:top w:w="50" w:type="dxa"/>
              <w:left w:w="100" w:type="dxa"/>
            </w:tcMar>
            <w:vAlign w:val="center"/>
          </w:tcPr>
          <w:p>
            <w:pPr>
              <w:spacing w:before="0" w:after="0"/>
              <w:ind w:left="135"/>
              <w:jc w:val="left"/>
            </w:pPr>
          </w:p>
        </w:tc>
      </w:tr>
      <w:tr>
        <w:trPr>
          <w:trHeight w:val="298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27.04.2027 </w:t>
            </w:r>
          </w:p>
        </w:tc>
        <w:tc>
          <w:tcPr>
            <w:tcW w:w="1984" w:type="dxa"/>
            <w:tcBorders/>
            <w:tcMar>
              <w:top w:w="50" w:type="dxa"/>
              <w:left w:w="100" w:type="dxa"/>
            </w:tcMar>
            <w:vAlign w:val="center"/>
          </w:tcPr>
          <w:p>
            <w:pPr>
              <w:spacing w:before="0" w:after="0"/>
              <w:ind w:left="135"/>
              <w:jc w:val="left"/>
            </w:pPr>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04.05.2027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11.05.2027 </w:t>
            </w:r>
          </w:p>
        </w:tc>
        <w:tc>
          <w:tcPr>
            <w:tcW w:w="1984" w:type="dxa"/>
            <w:tcBorders/>
            <w:tcMar>
              <w:top w:w="50" w:type="dxa"/>
              <w:left w:w="100" w:type="dxa"/>
            </w:tcMar>
            <w:vAlign w:val="center"/>
          </w:tcPr>
          <w:p>
            <w:pPr>
              <w:spacing w:before="0" w:after="0"/>
              <w:ind w:left="135"/>
              <w:jc w:val="left"/>
            </w:pPr>
          </w:p>
        </w:tc>
      </w:tr>
      <w:tr>
        <w:trPr>
          <w:trHeight w:val="27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84"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Летний фестиваль ГТО. (сдача норм ГТО с соблюдением правил и техники выполнения испытаний (тестов) 3 ступени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Летний фестиваль ГТО. (сдача норм ГТО с соблюдением правил и техники выполнения испытаний (тестов) 3 ступени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Зимний фестиваль ГТО. (сдача норм ГТО с соблюдением правил и техники выполнения испытаний (тестов) 3 ступени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Зимний фестиваль ГТО. (сдача норм ГТО с соблюдением правил и техники выполнения испытаний (тестов) 3 ступени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677"/>
        <w:gridCol w:w="2560"/>
        <w:gridCol w:w="1196"/>
        <w:gridCol w:w="2194"/>
        <w:gridCol w:w="2335"/>
        <w:gridCol w:w="1797"/>
        <w:gridCol w:w="2835"/>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Возрождение Олимпийских игр</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Символика и ритуалы Олимпийских игр</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первых Олимпийских игр современности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дневника физической культуры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подготовка человека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09.09.2026 </w:t>
            </w:r>
          </w:p>
        </w:tc>
        <w:tc>
          <w:tcPr>
            <w:tcW w:w="1984" w:type="dxa"/>
            <w:tcBorders/>
            <w:tcMar>
              <w:top w:w="50" w:type="dxa"/>
              <w:left w:w="100" w:type="dxa"/>
            </w:tcMar>
            <w:vAlign w:val="center"/>
          </w:tcPr>
          <w:p>
            <w:pPr>
              <w:spacing w:before="0" w:after="0"/>
              <w:ind w:left="135"/>
              <w:jc w:val="left"/>
            </w:pPr>
          </w:p>
        </w:tc>
      </w:tr>
      <w:tr>
        <w:trPr>
          <w:trHeight w:val="20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показатели физической нагрузки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самостоятельных занятий физической подготовкой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15.09.2026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Закаливающие процедуры с помощью воздушных и солнечных ванн, купания в естественных водоёмах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коррекции телосложения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нарушения зрения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нарушений осанки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 через гимнастического козла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 через гимнастического козла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 через гимнастического козла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06.10.2026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низком гимнастическом бревне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низком гимнастическом бревне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984" w:type="dxa"/>
            <w:tcBorders/>
            <w:tcMar>
              <w:top w:w="50" w:type="dxa"/>
              <w:left w:w="100" w:type="dxa"/>
            </w:tcMar>
            <w:vAlign w:val="center"/>
          </w:tcPr>
          <w:p>
            <w:pPr>
              <w:spacing w:before="0" w:after="0"/>
              <w:ind w:left="135"/>
              <w:jc w:val="left"/>
            </w:pPr>
          </w:p>
        </w:tc>
      </w:tr>
      <w:tr>
        <w:trPr>
          <w:trHeight w:val="20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невысокой гимнастической перекладине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13.10.2026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невысокой гимнастической перекладине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Лазание по канату в три приема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Лазание по канату в три приема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ритмической гимнастики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ритмической гимнастики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ритмической гимнастики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с опорой на одну руку с последующим ускорением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10.11.2026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с опорой на одну руку с последующим ускорением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11.11.2026 </w:t>
            </w:r>
          </w:p>
        </w:tc>
        <w:tc>
          <w:tcPr>
            <w:tcW w:w="1984" w:type="dxa"/>
            <w:tcBorders/>
            <w:tcMar>
              <w:top w:w="50" w:type="dxa"/>
              <w:left w:w="100" w:type="dxa"/>
            </w:tcMar>
            <w:vAlign w:val="center"/>
          </w:tcPr>
          <w:p>
            <w:pPr>
              <w:spacing w:before="0" w:after="0"/>
              <w:ind w:left="135"/>
              <w:jc w:val="left"/>
            </w:pPr>
          </w:p>
        </w:tc>
      </w:tr>
      <w:tr>
        <w:trPr>
          <w:trHeight w:val="3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Спринтерский бег</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984" w:type="dxa"/>
            <w:tcBorders/>
            <w:tcMar>
              <w:top w:w="50" w:type="dxa"/>
              <w:left w:w="100" w:type="dxa"/>
            </w:tcMar>
            <w:vAlign w:val="center"/>
          </w:tcPr>
          <w:p>
            <w:pPr>
              <w:spacing w:before="0" w:after="0"/>
              <w:ind w:left="135"/>
              <w:jc w:val="left"/>
            </w:pPr>
          </w:p>
        </w:tc>
      </w:tr>
      <w:tr>
        <w:trPr>
          <w:trHeight w:val="3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Спринтерский бег</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17.11.2026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Гладкий равномерный бег</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Гладкий равномерный бег</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Прыжковые упражнения: прыжок в высоту с разбега способом «перешагивание»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24.11.2026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Прыжковые упражнения: прыжок в высоту с разбега способом «перешагивание»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Прыжковые упражнения в длину и высоту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984" w:type="dxa"/>
            <w:tcBorders/>
            <w:tcMar>
              <w:top w:w="50" w:type="dxa"/>
              <w:left w:w="100" w:type="dxa"/>
            </w:tcMar>
            <w:vAlign w:val="center"/>
          </w:tcPr>
          <w:p>
            <w:pPr>
              <w:spacing w:before="0" w:after="0"/>
              <w:ind w:left="135"/>
              <w:jc w:val="left"/>
            </w:pPr>
          </w:p>
        </w:tc>
      </w:tr>
      <w:tr>
        <w:trPr>
          <w:trHeight w:val="156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по движущейся мишени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небольших трамплинов при спуске с пологого склона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08.12.2026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небольших трамплинов при спуске с пологого склона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лыжной подготовки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Передвижения по учебной дистанции, повороты, спуски, торможение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15.12.2026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Передвижения по учебной дистанции, повороты, спуски, торможение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в стойке баскетболиста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в стойке баскетболиста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вверх толчком одной ногой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вверх толчком одной ногой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Остановка двумя шагами и прыжком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Остановка двумя шагами и прыжком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12.01.2027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в ведении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в ведении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передачу и броски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передачу и броски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20.01.2027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26.01.2027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мяча двумя руками снизу в разные зоны площадки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27.01.2027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мяча двумя руками снизу в разные зоны площадки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двумя руками снизу в разные зоны площадки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02.02.2027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двумя руками снизу в разные зоны площадки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в подаче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в подаче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09.02.2027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приёма мяча снизу и сверху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10.02.2027 </w:t>
            </w:r>
          </w:p>
        </w:tc>
        <w:tc>
          <w:tcPr>
            <w:tcW w:w="1984" w:type="dxa"/>
            <w:tcBorders/>
            <w:tcMar>
              <w:top w:w="50" w:type="dxa"/>
              <w:left w:w="100" w:type="dxa"/>
            </w:tcMar>
            <w:vAlign w:val="center"/>
          </w:tcPr>
          <w:p>
            <w:pPr>
              <w:spacing w:before="0" w:after="0"/>
              <w:ind w:left="135"/>
              <w:jc w:val="left"/>
            </w:pPr>
          </w:p>
        </w:tc>
      </w:tr>
      <w:tr>
        <w:trPr>
          <w:trHeight w:val="15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приёма мяча снизу и сверху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 снизу и сверху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16.02.2027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 снизу и сверху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катящемуся мячу с разбега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катящемуся мячу с разбега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остановки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остановки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02.03.2027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ведения мяча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09.03.2027 </w:t>
            </w:r>
          </w:p>
        </w:tc>
        <w:tc>
          <w:tcPr>
            <w:tcW w:w="1984" w:type="dxa"/>
            <w:tcBorders/>
            <w:tcMar>
              <w:top w:w="50" w:type="dxa"/>
              <w:left w:w="100" w:type="dxa"/>
            </w:tcMar>
            <w:vAlign w:val="center"/>
          </w:tcPr>
          <w:p>
            <w:pPr>
              <w:spacing w:before="0" w:after="0"/>
              <w:ind w:left="135"/>
              <w:jc w:val="left"/>
            </w:pPr>
          </w:p>
        </w:tc>
      </w:tr>
      <w:tr>
        <w:trPr>
          <w:trHeight w:val="13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обводки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и ГТО в наши дни. Правила выполнения спортивных нормативов 3-4 ступени. Правила ТБ. Первая помощь при травмах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и ГТО в наши дни. Правила выполнения спортивных нормативов 3-4 ступени. Правила ТБ. Первая помощь при травмах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16.03.2027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и 60м.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и 60м.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1000м и 1500м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23.03.2027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1000м и 1500м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24.03.2027 </w:t>
            </w:r>
          </w:p>
        </w:tc>
        <w:tc>
          <w:tcPr>
            <w:tcW w:w="1984" w:type="dxa"/>
            <w:tcBorders/>
            <w:tcMar>
              <w:top w:w="50" w:type="dxa"/>
              <w:left w:w="100" w:type="dxa"/>
            </w:tcMar>
            <w:vAlign w:val="center"/>
          </w:tcPr>
          <w:p>
            <w:pPr>
              <w:spacing w:before="0" w:after="0"/>
              <w:ind w:left="135"/>
              <w:jc w:val="left"/>
            </w:pPr>
          </w:p>
        </w:tc>
      </w:tr>
      <w:tr>
        <w:trPr>
          <w:trHeight w:val="238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2 км и 3 км. Подводящие упражнения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2 км и 3 км. Подводящие упражнения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06.04.2027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1 км или 2 км.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1 км или 2 км.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984" w:type="dxa"/>
            <w:tcBorders/>
            <w:tcMar>
              <w:top w:w="50" w:type="dxa"/>
              <w:left w:w="100" w:type="dxa"/>
            </w:tcMar>
            <w:vAlign w:val="center"/>
          </w:tcPr>
          <w:p>
            <w:pPr>
              <w:spacing w:before="0" w:after="0"/>
              <w:ind w:left="135"/>
              <w:jc w:val="left"/>
            </w:pPr>
          </w:p>
        </w:tc>
      </w:tr>
      <w:tr>
        <w:trPr>
          <w:trHeight w:val="35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13.04.2027 </w:t>
            </w:r>
          </w:p>
        </w:tc>
        <w:tc>
          <w:tcPr>
            <w:tcW w:w="1984" w:type="dxa"/>
            <w:tcBorders/>
            <w:tcMar>
              <w:top w:w="50" w:type="dxa"/>
              <w:left w:w="100" w:type="dxa"/>
            </w:tcMar>
            <w:vAlign w:val="center"/>
          </w:tcPr>
          <w:p>
            <w:pPr>
              <w:spacing w:before="0" w:after="0"/>
              <w:ind w:left="135"/>
              <w:jc w:val="left"/>
            </w:pPr>
          </w:p>
        </w:tc>
      </w:tr>
      <w:tr>
        <w:trPr>
          <w:trHeight w:val="35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20.04.2027 </w:t>
            </w:r>
          </w:p>
        </w:tc>
        <w:tc>
          <w:tcPr>
            <w:tcW w:w="1984" w:type="dxa"/>
            <w:tcBorders/>
            <w:tcMar>
              <w:top w:w="50" w:type="dxa"/>
              <w:left w:w="100" w:type="dxa"/>
            </w:tcMar>
            <w:vAlign w:val="center"/>
          </w:tcPr>
          <w:p>
            <w:pPr>
              <w:spacing w:before="0" w:after="0"/>
              <w:ind w:left="135"/>
              <w:jc w:val="left"/>
            </w:pPr>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21.04.2027 </w:t>
            </w:r>
          </w:p>
        </w:tc>
        <w:tc>
          <w:tcPr>
            <w:tcW w:w="1984" w:type="dxa"/>
            <w:tcBorders/>
            <w:tcMar>
              <w:top w:w="50" w:type="dxa"/>
              <w:left w:w="100" w:type="dxa"/>
            </w:tcMar>
            <w:vAlign w:val="center"/>
          </w:tcPr>
          <w:p>
            <w:pPr>
              <w:spacing w:before="0" w:after="0"/>
              <w:ind w:left="135"/>
              <w:jc w:val="left"/>
            </w:pPr>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27.04.2027 </w:t>
            </w:r>
          </w:p>
        </w:tc>
        <w:tc>
          <w:tcPr>
            <w:tcW w:w="1984" w:type="dxa"/>
            <w:tcBorders/>
            <w:tcMar>
              <w:top w:w="50" w:type="dxa"/>
              <w:left w:w="100" w:type="dxa"/>
            </w:tcMar>
            <w:vAlign w:val="center"/>
          </w:tcPr>
          <w:p>
            <w:pPr>
              <w:spacing w:before="0" w:after="0"/>
              <w:ind w:left="135"/>
              <w:jc w:val="left"/>
            </w:pPr>
          </w:p>
        </w:tc>
      </w:tr>
      <w:tr>
        <w:trPr>
          <w:trHeight w:val="30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04.05.2027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11.05.2027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12.05.2027 </w:t>
            </w:r>
          </w:p>
        </w:tc>
        <w:tc>
          <w:tcPr>
            <w:tcW w:w="1984" w:type="dxa"/>
            <w:tcBorders/>
            <w:tcMar>
              <w:top w:w="50" w:type="dxa"/>
              <w:left w:w="100" w:type="dxa"/>
            </w:tcMar>
            <w:vAlign w:val="center"/>
          </w:tcPr>
          <w:p>
            <w:pPr>
              <w:spacing w:before="0" w:after="0"/>
              <w:ind w:left="135"/>
              <w:jc w:val="left"/>
            </w:pPr>
          </w:p>
        </w:tc>
      </w:tr>
      <w:tr>
        <w:trPr>
          <w:trHeight w:val="21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 Эстафеты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 Подвижные игры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663"/>
        <w:gridCol w:w="2720"/>
        <w:gridCol w:w="1168"/>
        <w:gridCol w:w="2162"/>
        <w:gridCol w:w="2305"/>
        <w:gridCol w:w="1774"/>
        <w:gridCol w:w="2802"/>
      </w:tblGrid>
      <w:tr>
        <w:trPr>
          <w:trHeight w:val="300" w:hRule="atLeast"/>
          <w:trHeight w:val="144" w:hRule="atLeast"/>
        </w:trPr>
        <w:tc>
          <w:tcPr>
            <w:tcW w:w="46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900"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Истоки развития олимпизма в России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Олимпийское движение в СССР и современной России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Воспитание качеств личности на занятиях физической культурой и спортом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1961" w:type="dxa"/>
            <w:tcBorders/>
            <w:tcMar>
              <w:top w:w="50" w:type="dxa"/>
              <w:left w:w="100" w:type="dxa"/>
            </w:tcMar>
            <w:vAlign w:val="center"/>
          </w:tcPr>
          <w:p>
            <w:pPr>
              <w:spacing w:before="0" w:after="0"/>
              <w:ind w:left="135"/>
              <w:jc w:val="left"/>
            </w:pPr>
          </w:p>
        </w:tc>
      </w:tr>
      <w:tr>
        <w:trPr>
          <w:trHeight w:val="190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Соблюдение правил техники безопасности и гигиены мест занятий физическими упражнениями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и процедуры оценивания техники двигательных действий</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занятий технической подготовкой</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Оценивание оздоровительного эффекта занятий физической культурой</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коррекции телосложения</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нарушения осанки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нарушения осанки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пирамиды</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Стойка на голове с опорой на руки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Стойка на голове с опорой на руки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степ-аэробики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степ-аэробики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гимнастическом бревне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гимнастическом бревне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низкой гимнастической перекладине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низкой гимнастической перекладине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Лазанье по канату в два приёма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Лазанье по канату в два приёма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препятствий наступанием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препятствий наступанием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препятствий прыжковым бегом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препятствий прыжковым бегом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961" w:type="dxa"/>
            <w:tcBorders/>
            <w:tcMar>
              <w:top w:w="50" w:type="dxa"/>
              <w:left w:w="100" w:type="dxa"/>
            </w:tcMar>
            <w:vAlign w:val="center"/>
          </w:tcPr>
          <w:p>
            <w:pPr>
              <w:spacing w:before="0" w:after="0"/>
              <w:ind w:left="135"/>
              <w:jc w:val="left"/>
            </w:pPr>
          </w:p>
        </w:tc>
      </w:tr>
      <w:tr>
        <w:trPr>
          <w:trHeight w:val="300"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Эстафетный бег</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961" w:type="dxa"/>
            <w:tcBorders/>
            <w:tcMar>
              <w:top w:w="50" w:type="dxa"/>
              <w:left w:w="100" w:type="dxa"/>
            </w:tcMar>
            <w:vAlign w:val="center"/>
          </w:tcPr>
          <w:p>
            <w:pPr>
              <w:spacing w:before="0" w:after="0"/>
              <w:ind w:left="135"/>
              <w:jc w:val="left"/>
            </w:pPr>
          </w:p>
        </w:tc>
      </w:tr>
      <w:tr>
        <w:trPr>
          <w:trHeight w:val="300"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Эстафетный бег</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с разбега в длину и в высоту</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с разбега в длину и в высоту</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в катящуюся мишень</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в катящуюся мишень</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Торможение на лыжах способом «упор»</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961" w:type="dxa"/>
            <w:tcBorders/>
            <w:tcMar>
              <w:top w:w="50" w:type="dxa"/>
              <w:left w:w="100" w:type="dxa"/>
            </w:tcMar>
            <w:vAlign w:val="center"/>
          </w:tcPr>
          <w:p>
            <w:pPr>
              <w:spacing w:before="0" w:after="0"/>
              <w:ind w:left="135"/>
              <w:jc w:val="left"/>
            </w:pPr>
          </w:p>
        </w:tc>
      </w:tr>
      <w:tr>
        <w:trPr>
          <w:trHeight w:val="1380"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Торможение на лыжах способом «упор»</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30.11.2026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 упором при спуске с пологого склона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 упором при спуске с пологого склона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естественных препятствий на лыжах</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естественных препятствий на лыжах</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хода на другой во время прохождения учебной дистанции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хода на другой во время прохождения учебной дистанции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Спуски и подъёмы во время прохождения учебной дистанции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Спуски и подъёмы во время прохождения учебной дистанции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после отскока от пола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после отскока от пола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Ловля мяча после отскока от пола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Ловля мяча после отскока от пола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снизу после ведения</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снизу после ведения</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 от груди после ведения</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 от груди после ведения</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Верхняя прямая подача мяча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Верхняя прямая подача мяча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через сетку двумя руками сверху</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через сетку двумя руками сверху</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Перевод мяча за голову</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Перевод мяча за голову</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Средние и длинные передачи мяча по прямой</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Средние и длинные передачи мяча по прямой</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15.02.2027 </w:t>
            </w:r>
          </w:p>
        </w:tc>
        <w:tc>
          <w:tcPr>
            <w:tcW w:w="1961" w:type="dxa"/>
            <w:tcBorders/>
            <w:tcMar>
              <w:top w:w="50" w:type="dxa"/>
              <w:left w:w="100" w:type="dxa"/>
            </w:tcMar>
            <w:vAlign w:val="center"/>
          </w:tcPr>
          <w:p>
            <w:pPr>
              <w:spacing w:before="0" w:after="0"/>
              <w:ind w:left="135"/>
              <w:jc w:val="left"/>
            </w:pPr>
          </w:p>
        </w:tc>
      </w:tr>
      <w:tr>
        <w:trPr>
          <w:trHeight w:val="14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Средние и длинные передачи мяча по диагонали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18.02.2027 </w:t>
            </w:r>
          </w:p>
        </w:tc>
        <w:tc>
          <w:tcPr>
            <w:tcW w:w="1961" w:type="dxa"/>
            <w:tcBorders/>
            <w:tcMar>
              <w:top w:w="50" w:type="dxa"/>
              <w:left w:w="100" w:type="dxa"/>
            </w:tcMar>
            <w:vAlign w:val="center"/>
          </w:tcPr>
          <w:p>
            <w:pPr>
              <w:spacing w:before="0" w:after="0"/>
              <w:ind w:left="135"/>
              <w:jc w:val="left"/>
            </w:pP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Средние и длинные передачи мяча по диагонали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19.02.2027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при выполнении углового удара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20.02.2027 </w:t>
            </w:r>
          </w:p>
        </w:tc>
        <w:tc>
          <w:tcPr>
            <w:tcW w:w="1961" w:type="dxa"/>
            <w:tcBorders/>
            <w:tcMar>
              <w:top w:w="50" w:type="dxa"/>
              <w:left w:w="100" w:type="dxa"/>
            </w:tcMar>
            <w:vAlign w:val="center"/>
          </w:tcPr>
          <w:p>
            <w:pPr>
              <w:spacing w:before="0" w:after="0"/>
              <w:ind w:left="135"/>
              <w:jc w:val="left"/>
            </w:pP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при выполнении углового удара</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при вбрасывании мяча из-за боковой линии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при вбрасывании мяча из-за боковой линии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961" w:type="dxa"/>
            <w:tcBorders/>
            <w:tcMar>
              <w:top w:w="50" w:type="dxa"/>
              <w:left w:w="100" w:type="dxa"/>
            </w:tcMar>
            <w:vAlign w:val="center"/>
          </w:tcPr>
          <w:p>
            <w:pPr>
              <w:spacing w:before="0" w:after="0"/>
              <w:ind w:left="135"/>
              <w:jc w:val="left"/>
            </w:pPr>
          </w:p>
        </w:tc>
      </w:tr>
      <w:tr>
        <w:trPr>
          <w:trHeight w:val="244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возрождение ГТО. Правила выполнения спортивных нормативов 4 ступени. Правила ТБ. Первая помощь при травмах</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961" w:type="dxa"/>
            <w:tcBorders/>
            <w:tcMar>
              <w:top w:w="50" w:type="dxa"/>
              <w:left w:w="100" w:type="dxa"/>
            </w:tcMar>
            <w:vAlign w:val="center"/>
          </w:tcPr>
          <w:p>
            <w:pPr>
              <w:spacing w:before="0" w:after="0"/>
              <w:ind w:left="135"/>
              <w:jc w:val="left"/>
            </w:pPr>
          </w:p>
        </w:tc>
      </w:tr>
      <w:tr>
        <w:trPr>
          <w:trHeight w:val="24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возрождение ГТО. Правила выполнения спортивных нормативов 4 ступени. Правила ТБ. Первая помощь при травмах</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и 60м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и 60м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1500м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1500м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2 км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2 км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961" w:type="dxa"/>
            <w:tcBorders/>
            <w:tcMar>
              <w:top w:w="50" w:type="dxa"/>
              <w:left w:w="100" w:type="dxa"/>
            </w:tcMar>
            <w:vAlign w:val="center"/>
          </w:tcPr>
          <w:p>
            <w:pPr>
              <w:spacing w:before="0" w:after="0"/>
              <w:ind w:left="135"/>
              <w:jc w:val="left"/>
            </w:pPr>
          </w:p>
        </w:tc>
      </w:tr>
      <w:tr>
        <w:trPr>
          <w:trHeight w:val="3600"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1961" w:type="dxa"/>
            <w:tcBorders/>
            <w:tcMar>
              <w:top w:w="50" w:type="dxa"/>
              <w:left w:w="100" w:type="dxa"/>
            </w:tcMar>
            <w:vAlign w:val="center"/>
          </w:tcPr>
          <w:p>
            <w:pPr>
              <w:spacing w:before="0" w:after="0"/>
              <w:ind w:left="135"/>
              <w:jc w:val="left"/>
            </w:pPr>
          </w:p>
        </w:tc>
      </w:tr>
      <w:tr>
        <w:trPr>
          <w:trHeight w:val="2970"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961" w:type="dxa"/>
            <w:tcBorders/>
            <w:tcMar>
              <w:top w:w="50" w:type="dxa"/>
              <w:left w:w="100" w:type="dxa"/>
            </w:tcMar>
            <w:vAlign w:val="center"/>
          </w:tcPr>
          <w:p>
            <w:pPr>
              <w:spacing w:before="0" w:after="0"/>
              <w:ind w:left="135"/>
              <w:jc w:val="left"/>
            </w:pPr>
          </w:p>
        </w:tc>
      </w:tr>
      <w:tr>
        <w:trPr>
          <w:trHeight w:val="21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961" w:type="dxa"/>
            <w:tcBorders/>
            <w:tcMar>
              <w:top w:w="50" w:type="dxa"/>
              <w:left w:w="100" w:type="dxa"/>
            </w:tcMar>
            <w:vAlign w:val="center"/>
          </w:tcPr>
          <w:p>
            <w:pPr>
              <w:spacing w:before="0" w:after="0"/>
              <w:ind w:left="135"/>
              <w:jc w:val="left"/>
            </w:pPr>
          </w:p>
        </w:tc>
      </w:tr>
      <w:tr>
        <w:trPr>
          <w:trHeight w:val="21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1961" w:type="dxa"/>
            <w:tcBorders/>
            <w:tcMar>
              <w:top w:w="50" w:type="dxa"/>
              <w:left w:w="100" w:type="dxa"/>
            </w:tcMar>
            <w:vAlign w:val="center"/>
          </w:tcPr>
          <w:p>
            <w:pPr>
              <w:spacing w:before="0" w:after="0"/>
              <w:ind w:left="135"/>
              <w:jc w:val="left"/>
            </w:pPr>
          </w:p>
        </w:tc>
      </w:tr>
      <w:tr>
        <w:trPr>
          <w:trHeight w:val="21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961" w:type="dxa"/>
            <w:tcBorders/>
            <w:tcMar>
              <w:top w:w="50" w:type="dxa"/>
              <w:left w:w="100" w:type="dxa"/>
            </w:tcMar>
            <w:vAlign w:val="center"/>
          </w:tcPr>
          <w:p>
            <w:pPr>
              <w:spacing w:before="0" w:after="0"/>
              <w:ind w:left="135"/>
              <w:jc w:val="left"/>
            </w:pPr>
          </w:p>
        </w:tc>
      </w:tr>
      <w:tr>
        <w:trPr>
          <w:trHeight w:val="21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961" w:type="dxa"/>
            <w:tcBorders/>
            <w:tcMar>
              <w:top w:w="50" w:type="dxa"/>
              <w:left w:w="100" w:type="dxa"/>
            </w:tcMar>
            <w:vAlign w:val="center"/>
          </w:tcPr>
          <w:p>
            <w:pPr>
              <w:spacing w:before="0" w:after="0"/>
              <w:ind w:left="135"/>
              <w:jc w:val="left"/>
            </w:pPr>
          </w:p>
        </w:tc>
      </w:tr>
      <w:tr>
        <w:trPr>
          <w:trHeight w:val="190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1961" w:type="dxa"/>
            <w:tcBorders/>
            <w:tcMar>
              <w:top w:w="50" w:type="dxa"/>
              <w:left w:w="100" w:type="dxa"/>
            </w:tcMar>
            <w:vAlign w:val="center"/>
          </w:tcPr>
          <w:p>
            <w:pPr>
              <w:spacing w:before="0" w:after="0"/>
              <w:ind w:left="135"/>
              <w:jc w:val="left"/>
            </w:pPr>
          </w:p>
        </w:tc>
      </w:tr>
      <w:tr>
        <w:trPr>
          <w:trHeight w:val="211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961" w:type="dxa"/>
            <w:tcBorders/>
            <w:tcMar>
              <w:top w:w="50" w:type="dxa"/>
              <w:left w:w="100" w:type="dxa"/>
            </w:tcMar>
            <w:vAlign w:val="center"/>
          </w:tcPr>
          <w:p>
            <w:pPr>
              <w:spacing w:before="0" w:after="0"/>
              <w:ind w:left="135"/>
              <w:jc w:val="left"/>
            </w:pPr>
          </w:p>
        </w:tc>
      </w:tr>
      <w:tr>
        <w:trPr>
          <w:trHeight w:val="21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961" w:type="dxa"/>
            <w:tcBorders/>
            <w:tcMar>
              <w:top w:w="50" w:type="dxa"/>
              <w:left w:w="100" w:type="dxa"/>
            </w:tcMar>
            <w:vAlign w:val="center"/>
          </w:tcPr>
          <w:p>
            <w:pPr>
              <w:spacing w:before="0" w:after="0"/>
              <w:ind w:left="135"/>
              <w:jc w:val="left"/>
            </w:pPr>
          </w:p>
        </w:tc>
      </w:tr>
      <w:tr>
        <w:trPr>
          <w:trHeight w:val="21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961" w:type="dxa"/>
            <w:tcBorders/>
            <w:tcMar>
              <w:top w:w="50" w:type="dxa"/>
              <w:left w:w="100" w:type="dxa"/>
            </w:tcMar>
            <w:vAlign w:val="center"/>
          </w:tcPr>
          <w:p>
            <w:pPr>
              <w:spacing w:before="0" w:after="0"/>
              <w:ind w:left="135"/>
              <w:jc w:val="left"/>
            </w:pPr>
          </w:p>
        </w:tc>
      </w:tr>
      <w:tr>
        <w:trPr>
          <w:trHeight w:val="21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961" w:type="dxa"/>
            <w:tcBorders/>
            <w:tcMar>
              <w:top w:w="50" w:type="dxa"/>
              <w:left w:w="100" w:type="dxa"/>
            </w:tcMar>
            <w:vAlign w:val="center"/>
          </w:tcPr>
          <w:p>
            <w:pPr>
              <w:spacing w:before="0" w:after="0"/>
              <w:ind w:left="135"/>
              <w:jc w:val="left"/>
            </w:pPr>
          </w:p>
        </w:tc>
      </w:tr>
      <w:tr>
        <w:trPr>
          <w:trHeight w:val="21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961" w:type="dxa"/>
            <w:tcBorders/>
            <w:tcMar>
              <w:top w:w="50" w:type="dxa"/>
              <w:left w:w="100" w:type="dxa"/>
            </w:tcMar>
            <w:vAlign w:val="center"/>
          </w:tcPr>
          <w:p>
            <w:pPr>
              <w:spacing w:before="0" w:after="0"/>
              <w:ind w:left="135"/>
              <w:jc w:val="left"/>
            </w:pPr>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61" w:type="dxa"/>
            <w:tcBorders/>
            <w:tcMar>
              <w:top w:w="50" w:type="dxa"/>
              <w:left w:w="100" w:type="dxa"/>
            </w:tcMar>
            <w:vAlign w:val="center"/>
          </w:tcPr>
          <w:p>
            <w:pPr>
              <w:spacing w:before="0" w:after="0"/>
              <w:ind w:left="135"/>
              <w:jc w:val="left"/>
            </w:pPr>
          </w:p>
        </w:tc>
      </w:tr>
      <w:tr>
        <w:trPr>
          <w:trHeight w:val="178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61" w:type="dxa"/>
            <w:tcBorders/>
            <w:tcMar>
              <w:top w:w="50" w:type="dxa"/>
              <w:left w:w="100" w:type="dxa"/>
            </w:tcMar>
            <w:vAlign w:val="center"/>
          </w:tcPr>
          <w:p>
            <w:pPr>
              <w:spacing w:before="0" w:after="0"/>
              <w:ind w:left="135"/>
              <w:jc w:val="left"/>
            </w:pP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61" w:type="dxa"/>
            <w:tcBorders/>
            <w:tcMar>
              <w:top w:w="50" w:type="dxa"/>
              <w:left w:w="100" w:type="dxa"/>
            </w:tcMar>
            <w:vAlign w:val="center"/>
          </w:tcPr>
          <w:p>
            <w:pPr>
              <w:spacing w:before="0" w:after="0"/>
              <w:ind w:left="135"/>
              <w:jc w:val="left"/>
            </w:pPr>
          </w:p>
        </w:tc>
      </w:tr>
      <w:tr>
        <w:trPr>
          <w:trHeight w:val="190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4 ступени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61" w:type="dxa"/>
            <w:tcBorders/>
            <w:tcMar>
              <w:top w:w="50" w:type="dxa"/>
              <w:left w:w="100" w:type="dxa"/>
            </w:tcMar>
            <w:vAlign w:val="center"/>
          </w:tcPr>
          <w:p>
            <w:pPr>
              <w:spacing w:before="0" w:after="0"/>
              <w:ind w:left="135"/>
              <w:jc w:val="left"/>
            </w:pPr>
          </w:p>
        </w:tc>
      </w:tr>
      <w:tr>
        <w:trPr>
          <w:trHeight w:val="190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4 ступени</w:t>
            </w:r>
          </w:p>
        </w:tc>
        <w:tc>
          <w:tcPr>
            <w:tcW w:w="8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3" w:type="dxa"/>
            <w:tcBorders/>
            <w:tcMar>
              <w:top w:w="50" w:type="dxa"/>
              <w:left w:w="100" w:type="dxa"/>
            </w:tcMar>
            <w:vAlign w:val="center"/>
          </w:tcPr>
          <w:p>
            <w:pPr>
              <w:spacing w:before="0" w:after="0" w:line="276"/>
              <w:ind w:left="135"/>
              <w:jc w:val="center"/>
            </w:pPr>
          </w:p>
        </w:tc>
        <w:tc>
          <w:tcPr>
            <w:tcW w:w="1613" w:type="dxa"/>
            <w:tcBorders/>
            <w:tcMar>
              <w:top w:w="50" w:type="dxa"/>
              <w:left w:w="100" w:type="dxa"/>
            </w:tcMar>
            <w:vAlign w:val="center"/>
          </w:tcPr>
          <w:p>
            <w:pPr>
              <w:spacing w:before="0" w:after="0" w:line="276"/>
              <w:ind w:left="135"/>
              <w:jc w:val="center"/>
            </w:pPr>
          </w:p>
        </w:tc>
        <w:tc>
          <w:tcPr>
            <w:tcW w:w="12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6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1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677"/>
        <w:gridCol w:w="2560"/>
        <w:gridCol w:w="1196"/>
        <w:gridCol w:w="2194"/>
        <w:gridCol w:w="2335"/>
        <w:gridCol w:w="1797"/>
        <w:gridCol w:w="2835"/>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в современном обществе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Всестороннее и гармоничное физическое развитие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Адаптивная и лечебная физическая культура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Коррекция нарушения осанки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Коррекция избыточной массы тела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984" w:type="dxa"/>
            <w:tcBorders/>
            <w:tcMar>
              <w:top w:w="50" w:type="dxa"/>
              <w:left w:w="100" w:type="dxa"/>
            </w:tcMar>
            <w:vAlign w:val="center"/>
          </w:tcPr>
          <w:p>
            <w:pPr>
              <w:spacing w:before="0" w:after="0"/>
              <w:ind w:left="135"/>
              <w:jc w:val="left"/>
            </w:pPr>
          </w:p>
        </w:tc>
      </w:tr>
      <w:tr>
        <w:trPr>
          <w:trHeight w:val="20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проведения самостоятельных занятий при коррекции осанки и телосложения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планов для самостоятельных занятий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учёта индивидуальных особенностей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умственного перенапряжения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утомления</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Дыхательная и зрительная гимнастика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перекладине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перекладине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параллельных брусьях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Вольные упражнения на базе ритмической гимнастики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средние дистанции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с разбега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с разбега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«прогнувшись»</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«прогнувшись»</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проведения соревнований по сдаче норм комплекса ГТО</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проведения соревнований по сдаче норм комплекса ГТО</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18.11.2026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ГТО</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ГТО</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передвижения на лыжах одновременным бесшажным ходом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передвижения на лыжах одновременным бесшажным ходом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984" w:type="dxa"/>
            <w:tcBorders/>
            <w:tcMar>
              <w:top w:w="50" w:type="dxa"/>
              <w:left w:w="100" w:type="dxa"/>
            </w:tcMar>
            <w:vAlign w:val="center"/>
          </w:tcPr>
          <w:p>
            <w:pPr>
              <w:spacing w:before="0" w:after="0"/>
              <w:ind w:left="135"/>
              <w:jc w:val="left"/>
            </w:pPr>
          </w:p>
        </w:tc>
      </w:tr>
      <w:tr>
        <w:trPr>
          <w:trHeight w:val="20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преодоления естественных препятствий на лыжах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30.11.2026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преодоления естественных препятствий на лыжах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Торможение боковым скольжением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Торможение боковым скольжением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лыжного хода на другой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лыжного хода на другой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Лыжная подготовка в передвижениях на лыжах, при спусках, подъёмах, торможении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стартов при плавании кролем на груди и на спине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стартов при плавании кролем на спине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поворотов при плавании кролем на груди и на спине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поворотов при плавании кролем на груди и на спине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Проплывание учебных дистанций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Проплывание учебных дистанций</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с мячом на месте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с мячом на месте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от плеча и снизу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от плеча и снизу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снизу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снизу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в прыжке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в прыжке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одной рукой в прыжке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одной рукой в прыжке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Прямой нападающий удар</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Прямой нападающий удар</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Индивидуальное блокирование мяча в прыжке с места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1984"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Индивидуальное блокирование мяча в прыжке с места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в защите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в защите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15.02.2027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в нападении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в нападении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19.02.2027 </w:t>
            </w:r>
          </w:p>
        </w:tc>
        <w:tc>
          <w:tcPr>
            <w:tcW w:w="1984" w:type="dxa"/>
            <w:tcBorders/>
            <w:tcMar>
              <w:top w:w="50" w:type="dxa"/>
              <w:left w:w="100" w:type="dxa"/>
            </w:tcMar>
            <w:vAlign w:val="center"/>
          </w:tcPr>
          <w:p>
            <w:pPr>
              <w:spacing w:before="0" w:after="0"/>
              <w:ind w:left="135"/>
              <w:jc w:val="left"/>
            </w:pPr>
          </w:p>
        </w:tc>
      </w:tr>
      <w:tr>
        <w:trPr>
          <w:trHeight w:val="23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24.02.2027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мячу с разбега внутренней частью подъёма стопы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984"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Остановка мяча внутренней стороной стопы</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игры в мини-футбол</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игры в мини-футбол</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по правилам классического футбола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08.03.2027 </w:t>
            </w:r>
          </w:p>
        </w:tc>
        <w:tc>
          <w:tcPr>
            <w:tcW w:w="1984"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по правилам классического футбола</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возрождение ГТО. Правила выполнения спортивных нормативов 4-5 ступени. Правила ТБ. Первая помощь при травмах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возрождение ГТО. Правила выполнения спортивных нормативов 4-5 ступени. Правила ТБ. Первая помощь при травмах</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1984" w:type="dxa"/>
            <w:tcBorders/>
            <w:tcMar>
              <w:top w:w="50" w:type="dxa"/>
              <w:left w:w="100" w:type="dxa"/>
            </w:tcMar>
            <w:vAlign w:val="center"/>
          </w:tcPr>
          <w:p>
            <w:pPr>
              <w:spacing w:before="0" w:after="0"/>
              <w:ind w:left="135"/>
              <w:jc w:val="left"/>
            </w:pPr>
          </w:p>
        </w:tc>
      </w:tr>
      <w:tr>
        <w:trPr>
          <w:trHeight w:val="16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и 60м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и 60м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1500м или 2000м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1500м или 2000м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2 км или 3 км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2 км или 3 км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984" w:type="dxa"/>
            <w:tcBorders/>
            <w:tcMar>
              <w:top w:w="50" w:type="dxa"/>
              <w:left w:w="100" w:type="dxa"/>
            </w:tcMar>
            <w:vAlign w:val="center"/>
          </w:tcPr>
          <w:p>
            <w:pPr>
              <w:spacing w:before="0" w:after="0"/>
              <w:ind w:left="135"/>
              <w:jc w:val="left"/>
            </w:pPr>
          </w:p>
        </w:tc>
      </w:tr>
      <w:tr>
        <w:trPr>
          <w:trHeight w:val="366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1984" w:type="dxa"/>
            <w:tcBorders/>
            <w:tcMar>
              <w:top w:w="50" w:type="dxa"/>
              <w:left w:w="100" w:type="dxa"/>
            </w:tcMar>
            <w:vAlign w:val="center"/>
          </w:tcPr>
          <w:p>
            <w:pPr>
              <w:spacing w:before="0" w:after="0"/>
              <w:ind w:left="135"/>
              <w:jc w:val="left"/>
            </w:pPr>
          </w:p>
        </w:tc>
      </w:tr>
      <w:tr>
        <w:trPr>
          <w:trHeight w:val="35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1984"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21.04.2027 </w:t>
            </w:r>
          </w:p>
        </w:tc>
        <w:tc>
          <w:tcPr>
            <w:tcW w:w="1984" w:type="dxa"/>
            <w:tcBorders/>
            <w:tcMar>
              <w:top w:w="50" w:type="dxa"/>
              <w:left w:w="100" w:type="dxa"/>
            </w:tcMar>
            <w:vAlign w:val="center"/>
          </w:tcPr>
          <w:p>
            <w:pPr>
              <w:spacing w:before="0" w:after="0"/>
              <w:ind w:left="135"/>
              <w:jc w:val="left"/>
            </w:pPr>
          </w:p>
        </w:tc>
      </w:tr>
      <w:tr>
        <w:trPr>
          <w:trHeight w:val="33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1984"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12.05.2027 </w:t>
            </w:r>
          </w:p>
        </w:tc>
        <w:tc>
          <w:tcPr>
            <w:tcW w:w="1984"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984"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84"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84"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сдадим ГТО». (сдача норм ГТО с соблюдением правил и техники выполнения испытаний (тестов) 4-5 ступени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84"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сдадим ГТО». (сдача норм ГТО с соблюдением правил и техники выполнения испытаний (тестов) 4-5 ступени</w:t>
            </w:r>
          </w:p>
        </w:tc>
        <w:tc>
          <w:tcPr>
            <w:tcW w:w="83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5" w:type="dxa"/>
            <w:tcBorders/>
            <w:tcMar>
              <w:top w:w="50" w:type="dxa"/>
              <w:left w:w="100" w:type="dxa"/>
            </w:tcMar>
            <w:vAlign w:val="center"/>
          </w:tcPr>
          <w:p>
            <w:pPr>
              <w:spacing w:before="0" w:after="0" w:line="276"/>
              <w:ind w:left="135"/>
              <w:jc w:val="center"/>
            </w:pPr>
          </w:p>
        </w:tc>
        <w:tc>
          <w:tcPr>
            <w:tcW w:w="1634" w:type="dxa"/>
            <w:tcBorders/>
            <w:tcMar>
              <w:top w:w="50" w:type="dxa"/>
              <w:left w:w="100" w:type="dxa"/>
            </w:tcMar>
            <w:vAlign w:val="center"/>
          </w:tcPr>
          <w:p>
            <w:pPr>
              <w:spacing w:before="0" w:after="0" w:line="276"/>
              <w:ind w:left="135"/>
              <w:jc w:val="center"/>
            </w:pPr>
          </w:p>
        </w:tc>
        <w:tc>
          <w:tcPr>
            <w:tcW w:w="125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84"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Здоровье и здоровый образ жизни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Туристские походы как форма активного отдыха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Профессионально-прикладная физическая культура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Восстановительный массаж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Восстановительный массаж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Банные процедуры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функциональных резервов организма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во время самостоятельных занятий физическими упражнениями и активного отдыха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Занятия физической культурой и режим питания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снижения избыточной массы тела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Мероприятия в режиме двигательной активности обучающихся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Длинный кувырок с разбега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назад в упор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высокой перекладине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высокой перекладине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параллельных брусьях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параллельных брусьях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черлидинга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черлидинга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«прогнувшись»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«прогнувшись»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«согнув ноги»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«согнув ноги»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высоту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высоту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спортивного снаряда с разбега на дальность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2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спортивного снаряда с разбега на дальность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попеременным двухшажным ходом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попеременным двухшажным ходом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перехода с одного лыжного хода на другой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перехода с одного лыжного хода на другой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брассом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брассом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при плавании брассом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при плавании брассом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на месте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на месте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в прыжке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после 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после 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Подачи мяча в разные зоны площадки соперника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Подачи мяча в разные зоны площадки соперника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и передачи мяча на месте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и передачи мяча на месте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и передачи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и передачи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Блокировка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Блокировка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Передачи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Передачи мяча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с места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с места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возрождение ГТО. Правила выполнения спортивных нормативов 5-6 ступени. Правила ТБ. Первая помощь при травмах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возрождение ГТО. Правила выполнения спортивных нормативов 5-6 ступени. Правила ТБ. Первая помощь при травмах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60м или 100м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30м, 60м или 100м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2000м или 3000м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2000м или 3000м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 или 5км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 или 5км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3 км или 5 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3 км или 5 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6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 500г(д), 700г(ю)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150г, 500г(д), 700г(ю)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6512778" w:id="26"/>
    <w:p>
      <w:pPr>
        <w:sectPr>
          <w:pgSz w:w="16383" w:h="11906" w:orient="landscape"/>
        </w:sectPr>
      </w:pPr>
    </w:p>
    <w:bookmarkEnd w:id="26"/>
    <w:bookmarkEnd w:id="25"/>
    <w:bookmarkStart w:name="block-86512781" w:id="27"/>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6512781" w:id="28"/>
    <w:p>
      <w:pPr>
        <w:sectPr>
          <w:pgSz w:w="11906" w:h="16383" w:orient="portrait"/>
        </w:sectPr>
      </w:pPr>
    </w:p>
    <w:bookmarkEnd w:id="28"/>
    <w:bookmarkEnd w:id="27"/>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