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0761140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55a7169f-c0c0-44ac-bf37-cbc776930ef9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b160c1bf-440c-4991-9e94-e52aab997657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Педсовет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Педсовет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10958956)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960954b-15b1-4c85-b40b-ae95f67136d9" w:id="3"/>
      <w:r>
        <w:rPr>
          <w:rFonts w:ascii="Times New Roman" w:hAnsi="Times New Roman"/>
          <w:b/>
          <w:i w:val="false"/>
          <w:color w:val="000000"/>
          <w:sz w:val="28"/>
        </w:rPr>
        <w:t xml:space="preserve">п.Краснозоринский </w:t>
      </w:r>
      <w:bookmarkEnd w:id="3"/>
      <w:bookmarkStart w:name="2b7bbf9c-2491-40e5-bd35-a2a44bd1331b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0761140" w:id="5"/>
    <w:p>
      <w:pPr>
        <w:sectPr>
          <w:pgSz w:w="11906" w:h="16383" w:orient="portrait"/>
        </w:sectPr>
      </w:pPr>
    </w:p>
    <w:bookmarkEnd w:id="5"/>
    <w:bookmarkEnd w:id="0"/>
    <w:bookmarkStart w:name="block-90761148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Федеральная рабочая программа по учебному предмету «Русский язык»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(далее соответственно 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элементов содержания по русскому языку.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определению планируемых результатов и к структуре тематического планирования.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«РУССКИЙ ЯЗЫК»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позволит педагогическому работнику: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name="8c3bf606-7a1d-4fcd-94d7-0135a7a0563e" w:id="7"/>
      <w:r>
        <w:rPr>
          <w:rFonts w:ascii="Times New Roman" w:hAnsi="Times New Roman"/>
          <w:b w:val="false"/>
          <w:i w:val="false"/>
          <w:color w:val="000000"/>
          <w:sz w:val="28"/>
        </w:rPr>
        <w:t>675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(5 часов в неделю в каждом классе): в 1 классе – </w:t>
      </w:r>
      <w:bookmarkStart w:name="cd8a3143-f5bd-4e29-8dee-480b79605a52" w:id="8"/>
      <w:r>
        <w:rPr>
          <w:rFonts w:ascii="Times New Roman" w:hAnsi="Times New Roman"/>
          <w:b w:val="false"/>
          <w:i w:val="false"/>
          <w:color w:val="000000"/>
          <w:sz w:val="28"/>
        </w:rPr>
        <w:t>165</w:t>
      </w:r>
      <w:bookmarkEnd w:id="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часов, во 2–4 классах – по 170 часов.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0761148" w:id="9"/>
    <w:p>
      <w:pPr>
        <w:sectPr>
          <w:pgSz w:w="11906" w:h="16383" w:orient="portrait"/>
        </w:sectPr>
      </w:pPr>
    </w:p>
    <w:bookmarkEnd w:id="9"/>
    <w:bookmarkEnd w:id="6"/>
    <w:bookmarkStart w:name="block-90761144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Обучение грамоте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 при его прослушивании и при самостоятельном чтении вслух.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 и предложение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  <w:bookmarkStart w:name="_ftnref1" w:id="11"/>
      <w:hyperlink r:id="rId4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[1]</w:t>
        </w:r>
      </w:hyperlink>
      <w:bookmarkEnd w:id="11"/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Чтение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Письмо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  <w:bookmarkStart w:name="_ftnref1" w:id="12"/>
      <w:hyperlink r:id="rId5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[2]</w:t>
        </w:r>
      </w:hyperlink>
      <w:bookmarkEnd w:id="12"/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СИСТЕМАТИЧЕСКИЙ КУРС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общения. Цели и ситуации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стол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конь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3"/>
      <w:hyperlink r:id="rId6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3"/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 слов, значение которых требует уточнения.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слов в предложении;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перенос слов (без учёта морфемного членения слова);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>
      <w:pPr>
        <w:spacing w:before="0" w:after="0"/>
        <w:ind w:left="120"/>
        <w:jc w:val="left"/>
      </w:pP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на основе наблюдений.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 соответствии звукового и буквенного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алфавит для самостоятельного упорядочивания списка слов.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графическую информацию – модели звукового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модели звукового состава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разные точки зрения;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отвечать на вопросы по изученному материалу;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списывании;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правильность написания букв, соединений букв, слов, предложений.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твёрдости-мягкости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звонкости-глухости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Деление слов на слоги (в том числе при стечении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знания алфавита при работе со словарями.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4"/>
      <w:hyperlink r:id="rId7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4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Однозначные и многозначные слова (простые случаи, 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синонимов, антонимов.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Суффикс как часть слова (наблюдение). Приставка как часть слова (наблюдение).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слов в предложении; связь слов в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мягкий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сочетания «чт», «щн», «нч»;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проверяемые безударные 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звонкие и глухие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именами существительными.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текстов: описание, повествование, рассуждение, их особенности (первичное 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Поздравление и поздравительная открытка.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УНИВЕРСАЛЬНЫЕ УЧЕБНЫЕ ДЕЙСТВИЯ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параметрам;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в процессе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словаря значения многозначных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помощью учителя на уроках русского языка создавать схемы, таблицы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представления информации.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о языковых единицах;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выказывание;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 помощью учителя действия по решению орфографической задачи;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совместно обсуждать процесс и результат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5"/>
      <w:hyperlink r:id="rId8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5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Повторение: лексическое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твёрдый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непроизносимые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имён существительных;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личными местоимениями;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частицы не с глаголами.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 письма, объявления.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тему и основную мысль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прямое и переносное значение слова;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звуков, предложений;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предположение в процессе наблюдения за языковым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 при выполнении мини-исследования;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орфографической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6"/>
      <w:hyperlink r:id="rId9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6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фразеологизмов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неизменяемых слов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самостоятельные и служебные.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Наречие (общее представление). Значение, вопросы, употребление в речи.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Союз; союзы «и», «а», «но» в простых и сложных предложениях.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словами в словосочетании.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прилагательных;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наличие или отсутствие мягкого знака в глаголах на «-ться» и «-тся»;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личные окончания глаголов;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предложении с прямой речью после слов автора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как вид письменной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предложенные языковые единицы;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характеризовать языковые единицы по заданным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речевой ситуации.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 задания с использованием предложенных образцов, планов, идей.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  <w:bookmarkStart w:name="_ftn1" w:id="17"/>
      <w:hyperlink w:anchor="_ftnref1">
        <w:r>
          <w:rPr>
            <w:rFonts w:ascii="Times New Roman" w:hAnsi="Times New Roman"/>
            <w:b w:val="false"/>
            <w:i w:val="false"/>
            <w:color w:val="0000ff"/>
            <w:u w:val="single"/>
          </w:rPr>
          <w:t/>
        </w:r>
        <w:r>
          <w:rPr>
            <w:rFonts w:ascii="Times New Roman" w:hAnsi="Times New Roman"/>
            <w:b w:val="false"/>
            <w:i w:val="false"/>
            <w:color w:val="0000ff"/>
            <w:sz w:val="18"/>
          </w:rPr>
          <w:t>[1]</w:t>
        </w:r>
      </w:hyperlink>
      <w:bookmarkEnd w:id="1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>
      <w:pPr>
        <w:spacing w:before="0" w:after="0" w:line="264"/>
        <w:ind w:left="120"/>
        <w:jc w:val="both"/>
      </w:pPr>
      <w:bookmarkStart w:name="_ftn1" w:id="18"/>
      <w:hyperlink r:id="rId10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18"/>
          </w:rPr>
          <w:t>[2]</w:t>
        </w:r>
      </w:hyperlink>
      <w:bookmarkEnd w:id="18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>
      <w:pPr>
        <w:spacing w:before="0" w:after="0" w:line="264"/>
        <w:ind w:left="120"/>
        <w:jc w:val="both"/>
      </w:pPr>
      <w:bookmarkStart w:name="_ftn1" w:id="19"/>
      <w:hyperlink r:id="rId11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21"/>
          </w:rPr>
          <w:t>[3]</w:t>
        </w:r>
      </w:hyperlink>
      <w:bookmarkEnd w:id="19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bookmarkStart w:name="block-90761144" w:id="20"/>
    <w:p>
      <w:pPr>
        <w:sectPr>
          <w:pgSz w:w="11906" w:h="16383" w:orient="portrait"/>
        </w:sectPr>
      </w:pPr>
    </w:p>
    <w:bookmarkEnd w:id="20"/>
    <w:bookmarkEnd w:id="10"/>
    <w:bookmarkStart w:name="block-90761143" w:id="21"/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гражданско-патриотическое воспитание: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воспитание: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языка как одной из главных духовно-нравственных ценностей народа;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трудовое воспитание:</w:t>
      </w:r>
    </w:p>
    <w:p>
      <w:pPr>
        <w:numPr>
          <w:ilvl w:val="0"/>
          <w:numId w:val="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экологическое воспитание: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вред природе;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ценность научного познания: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Базовые логические действия: 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>
      <w:pPr>
        <w:spacing w:before="0" w:after="0" w:line="25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первом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слово и предложение; выделять слова из предложений;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звуки из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ударные и безударные гласные звуки;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«звук» и «буква»;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прослушанный текст;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слова, значение которых требует уточнения;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предложение из набора форм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язык как основное средство общения;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однокоренные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корень (простые случаи);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окончание;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«кто?», «что?»;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толковым, орфографическим, орфоэпическим словарями учебника;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озаглавливать текст, отражая его тему;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текст из разрозненных предложений, частей текста;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значение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личные местоимения (в начальной форме);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предлоги и приставки;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ключевые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основную мысль текста;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толкового словаря.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четвёртом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языка как основного средства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предложение, словосочетание и слово;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распространённые и нераспространённые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синтаксический разбор простого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тексты объёмом не более 85 слов;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порядок предложений и частей текста;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к заданным текстам;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подробный пересказ текста (устно и письменно);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выборочный пересказ текста (устно);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(после предварительной подготовки) сочинения по заданным темам;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bookmarkStart w:name="block-90761143" w:id="22"/>
    <w:p>
      <w:pPr>
        <w:sectPr>
          <w:pgSz w:w="11906" w:h="16383" w:orient="portrait"/>
        </w:sectPr>
      </w:pPr>
    </w:p>
    <w:bookmarkEnd w:id="22"/>
    <w:bookmarkEnd w:id="21"/>
    <w:bookmarkStart w:name="block-90761141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Обучение грамоте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Систематический курс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https://m.edsoo.ru/63OWFP1KK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https://m.edsoo.ru/8YI0E432Y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https://m.edsoo.ru/9DS3D4HA7</w:t>
              </w:r>
            </w:hyperlink>
          </w:p>
        </w:tc>
      </w:tr>
      <w:tr>
        <w:trPr>
          <w:trHeight w:val="6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https://m.edsoo.ru/1K67EVDOZ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https://m.edsoo.ru/N0Z34OXJ6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https://m.edsoo.ru/T5ZIM2J3B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https://m.edsoo.ru/89M5ZM1OG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https://m.edsoo.ru/W4WR6YRD5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https://m.edsoo.ru/M6VN0A4KG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https://m.edsoo.ru/2PGKWTE3I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https://m.edsoo.ru/BGQ112SEL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https://m.edsoo.ru/T3KY7IPH2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https://m.edsoo.ru/LQP1Z8ENC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https://m.edsoo.ru/BIFAB35Y1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61141" w:id="24"/>
    <w:p>
      <w:pPr>
        <w:sectPr>
          <w:pgSz w:w="16383" w:h="11906" w:orient="landscape"/>
        </w:sectPr>
      </w:pPr>
    </w:p>
    <w:bookmarkEnd w:id="24"/>
    <w:bookmarkEnd w:id="23"/>
    <w:bookmarkStart w:name="block-90761145" w:id="2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5"/>
        <w:gridCol w:w="3040"/>
        <w:gridCol w:w="1112"/>
        <w:gridCol w:w="2097"/>
        <w:gridCol w:w="2245"/>
        <w:gridCol w:w="1728"/>
        <w:gridCol w:w="2737"/>
      </w:tblGrid>
      <w:tr>
        <w:trPr>
          <w:trHeight w:val="300" w:hRule="atLeast"/>
          <w:trHeight w:val="144" w:hRule="atLeast"/>
        </w:trPr>
        <w:tc>
          <w:tcPr>
            <w:tcW w:w="4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8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6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https://m.edsoo.ru/DMBG5Z684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https://m.edsoo.ru/FIB4SFVVF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https://m.edsoo.ru/JS4MVDTNU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https://m.edsoo.ru/E1KRAYAL3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https://m.edsoo.ru/EVLI9FO4Y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https://m.edsoo.ru/SEM1WMH4V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https://m.edsoo.ru/0IYH6CM8Y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https://m.edsoo.ru/VZX3JG9WT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https://m.edsoo.ru/8C9NFM3EL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https://m.edsoo.ru/7YYX74HO7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https://m.edsoo.ru/UE6F6ZYN0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https://m.edsoo.ru/Y28VNE7AJ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https://m.edsoo.ru/P0Y2N4C5X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https://m.edsoo.ru/OK286O2LH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https://m.edsoo.ru/6POV2OYSD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https://m.edsoo.ru/WQM1YG5NR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https://m.edsoo.ru/0VLO3C2QU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https://m.edsoo.ru/V2WEFGYVB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https://m.edsoo.ru/97LF03UCI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https://m.edsoo.ru/IBTSXT73O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https://m.edsoo.ru/WMNP2GGN9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https://m.edsoo.ru/8V67UMKBZ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https://m.edsoo.ru/PNJVGN25F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https://m.edsoo.ru/HVE9VC83O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https://m.edsoo.ru/QUZSMMQOT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https://m.edsoo.ru/8GX9F59FW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https://m.edsoo.ru/VB184Z7HB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https://m.edsoo.ru/V6EEXHCAB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https://m.edsoo.ru/I2U71BXM3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https://m.edsoo.ru/QUC9B4KGB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https://m.edsoo.ru/RSNDSL0DP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https://m.edsoo.ru/GGC6NWZDS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https://m.edsoo.ru/T1AWLJD11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https://m.edsoo.ru/XNN2TX954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https://m.edsoo.ru/Y3VEYWDI2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https://m.edsoo.ru/S49UQ29JN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https://m.edsoo.ru/G6OAMV8UD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https://m.edsoo.ru/PGK8PNO6G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https://m.edsoo.ru/MZW09AQLI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https://m.edsoo.ru/L9STBQQ8S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https://m.edsoo.ru/IX8DUU2F3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https://m.edsoo.ru/SIRKP41RF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https://m.edsoo.ru/IDZDLTV8K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https://m.edsoo.ru/ZI6HXWSPB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https://m.edsoo.ru/3E4RC93HI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https://m.edsoo.ru/YLBNZWJU0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https://m.edsoo.ru/ZHTNHV5FZ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https://m.edsoo.ru/WRFR6F6IB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https://m.edsoo.ru/FMAGOFKVW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https://m.edsoo.ru/JVYQUUNZ9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https://m.edsoo.ru/FY24JEOOW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https://m.edsoo.ru/KUKI6SMVU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https://m.edsoo.ru/DYQOBGG9N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https://m.edsoo.ru/KO25Y9FYZ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https://m.edsoo.ru/1UJBVAOVR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https://m.edsoo.ru/TJUMKJ7P3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https://m.edsoo.ru/EJHCPXQIH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https://m.edsoo.ru/RBQ543CY5</w:t>
              </w:r>
            </w:hyperlink>
          </w:p>
        </w:tc>
      </w:tr>
      <w:tr>
        <w:trPr>
          <w:trHeight w:val="24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https://m.edsoo.ru/W2Q6IY388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https://m.edsoo.ru/9IJDN2XAY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https://m.edsoo.ru/1QMSTC9QK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https://m.edsoo.ru/QWTJULSJE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https://m.edsoo.ru/IFS4TTW35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https://m.edsoo.ru/924ULMY9Y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https://m.edsoo.ru/KJ93UAP4X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https://m.edsoo.ru/4YKE4R2BA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https://m.edsoo.ru/MGL8689JP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https://m.edsoo.ru/2VKOMSGCL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https://m.edsoo.ru/G02HAWH5R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https://m.edsoo.ru/SUWQ9MZCW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https://m.edsoo.ru/X1XT1GVVI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https://m.edsoo.ru/1JYUXTFPS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https://m.edsoo.ru/NRJ6T7CI4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https://m.edsoo.ru/6GETHNUJA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https://m.edsoo.ru/GTEX4VFMT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https://m.edsoo.ru/MBYEZQECP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https://m.edsoo.ru/AOQ114K8M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https://m.edsoo.ru/EC702GTMB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https://m.edsoo.ru/CDJ350RFL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https://m.edsoo.ru/0BCOUCVIB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https://m.edsoo.ru/6Z12886DL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https://m.edsoo.ru/8X56Z4GTM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https://m.edsoo.ru/PHX24NAFS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https://m.edsoo.ru/P8FE05FKF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https://m.edsoo.ru/7KSQMPHME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https://m.edsoo.ru/4XOV2QQME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https://m.edsoo.ru/RCMO64ON1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https://m.edsoo.ru/9JPLKLSX0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https://m.edsoo.ru/QJ1VYMOQE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https://m.edsoo.ru/5VDG8P0BA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https://m.edsoo.ru/WRS8VY0AT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https://m.edsoo.ru/34GVB8CY3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https://m.edsoo.ru/M15A17S68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https://m.edsoo.ru/M2BIYPNTA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https://m.edsoo.ru/X57TSX3S6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https://m.edsoo.ru/OIWNJOEGK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https://m.edsoo.ru/RNIH8LOAB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https://m.edsoo.ru/NEXCNOPH3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https://m.edsoo.ru/9GDS02951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https://m.edsoo.ru/DPDJV152W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https://m.edsoo.ru/LXOOR8SMB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https://m.edsoo.ru/RDKWC3DTQ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https://m.edsoo.ru/OX04Z611J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https://m.edsoo.ru/XBIX8FBJM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https://m.edsoo.ru/6Y6J76UOP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https://m.edsoo.ru/L0FPUBF01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https://m.edsoo.ru/MXIGUQXZ8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https://m.edsoo.ru/ULIIMI6EG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https://m.edsoo.ru/ZWQW0VXDW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https://m.edsoo.ru/T0RU81V5N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https://m.edsoo.ru/TQ6Q11FGJ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https://m.edsoo.ru/MAGCM8WFB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https://m.edsoo.ru/9FJ2S28AH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https://m.edsoo.ru/MJNCV98DH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https://m.edsoo.ru/ZHAYVUG0F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https://m.edsoo.ru/Q1YFDL4NS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https://m.edsoo.ru/0GH7NUF5V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https://m.edsoo.ru/BWSQOI559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https://m.edsoo.ru/VAEPTH1AT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https://m.edsoo.ru/J1CJFA87J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https://m.edsoo.ru/QV50J4MBW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https://m.edsoo.ru/HSL6WVER9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https://m.edsoo.ru/9IVUCLR2F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https://m.edsoo.ru/3I3389SGZ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https://m.edsoo.ru/M0KJKRXT0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https://m.edsoo.ru/BPHM70XET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https://m.edsoo.ru/4EL3Q8E2Y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https://m.edsoo.ru/C04VZJGE2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https://m.edsoo.ru/H2WL9DBH6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https://m.edsoo.ru/SNZ5D1RBM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https://m.edsoo.ru/0HS99TRKW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https://m.edsoo.ru/ZVE2KVA3K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https://m.edsoo.ru/LBMKJQR3D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https://m.edsoo.ru/4YIMAQRHZ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https://m.edsoo.ru/V34E604DN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https://m.edsoo.ru/FG5K4F8RI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https://m.edsoo.ru/5L21W63LD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https://m.edsoo.ru/KS1HT94YG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https://m.edsoo.ru/PCFPW54JX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https://m.edsoo.ru/BQZOKJFA7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https://m.edsoo.ru/MUEN0RKPN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https://m.edsoo.ru/TXSW3IZM0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https://m.edsoo.ru/UOHUIIVDX</w:t>
              </w:r>
            </w:hyperlink>
          </w:p>
        </w:tc>
      </w:tr>
      <w:tr>
        <w:trPr>
          <w:trHeight w:val="303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https://m.edsoo.ru/D6PA3GU8M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https://m.edsoo.ru/QOOP53JXE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https://m.edsoo.ru/ZBW5AFUS5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https://m.edsoo.ru/9M1D53BPZ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https://m.edsoo.ru/Y51YMW1MY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https://m.edsoo.ru/12O5KTXHR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https://m.edsoo.ru/3RE5T9WQ2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https://m.edsoo.ru/3J9B5RN41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https://m.edsoo.ru/V32MCZTJD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https://m.edsoo.ru/D22GWZZ1M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https://m.edsoo.ru/VJ63SHG3C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https://m.edsoo.ru/7ZHLT563Q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https://m.edsoo.ru/K9NZMA9FT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https://m.edsoo.ru/49T1M8O7W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https://m.edsoo.ru/XKNRXXK5N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https://m.edsoo.ru/2QES2S487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https://m.edsoo.ru/WWX4EYDE7</w:t>
              </w:r>
            </w:hyperlink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https://m.edsoo.ru/WQU0P0B43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https://m.edsoo.ru/VMIVDZZVA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https://m.edsoo.ru/FLHPGFJ0B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https://m.edsoo.ru/RE7FNKJ09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https://m.edsoo.ru/7DRC1NST5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https://m.edsoo.ru/ERYN3YTXZ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https://m.edsoo.ru/0LA9RU5ZW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https://m.edsoo.ru/AB12A1UVG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https://m.edsoo.ru/I62INVS3X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https://m.edsoo.ru/R1GQRKF78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https://m.edsoo.ru/6JYLSPJSM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https://m.edsoo.ru/8L10EMI74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https://m.edsoo.ru/31EVABAIS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https://m.edsoo.ru/JJUKACPER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https://m.edsoo.ru/QAQSDLJGB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https://m.edsoo.ru/WI0VVYLGA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https://m.edsoo.ru/79S05N3UO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https://m.edsoo.ru/F6JGXFR2E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https://m.edsoo.ru/8TN6H32EL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https://m.edsoo.ru/ZXW4XDS0Y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https://m.edsoo.ru/H1DJWVTLS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https://m.edsoo.ru/57PLJR4E5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https://m.edsoo.ru/VRAXHZPPC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https://m.edsoo.ru/1WD23APQB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https://m.edsoo.ru/10ILWS9CV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https://m.edsoo.ru/M5NAI86L9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https://m.edsoo.ru/GW36EWS69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https://m.edsoo.ru/GUXLQW41D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https://m.edsoo.ru/UI6Q1ZNMH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https://m.edsoo.ru/YQG6SF3HJ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https://m.edsoo.ru/QV7SD6W56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https://m.edsoo.ru/EPGMQFC0L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https://m.edsoo.ru/RWNOOLPD6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https://m.edsoo.ru/GPR2YDKFT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https://m.edsoo.ru/VTTZTI7MQ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https://m.edsoo.ru/2LLQZSDE5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https://m.edsoo.ru/R5F2NK47Q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https://m.edsoo.ru/63M4LNQQA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https://m.edsoo.ru/H4PBHDCCQ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https://m.edsoo.ru/REQ49L8GS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https://m.edsoo.ru/6BTR47A6L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https://m.edsoo.ru/O9LLXNA7I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https://m.edsoo.ru/K8U9EA8L9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https://m.edsoo.ru/8MWJGNUW0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https://m.edsoo.ru/3V1Z0RRX1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https://m.edsoo.ru/1CMQGB7YC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https://m.edsoo.ru/XZGJIYOSF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https://m.edsoo.ru/2IXHPR1UP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https://m.edsoo.ru/MX5Z5737R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https://m.edsoo.ru/JSK5FATD0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https://m.edsoo.ru/1V20HBDAA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https://m.edsoo.ru/SPQ7H4FQD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https://m.edsoo.ru/58AC07ZSD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https://m.edsoo.ru/XHBZCF1EO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https://m.edsoo.ru/SUB9UKZ32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https://m.edsoo.ru/NBX1RO0HM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https://m.edsoo.ru/FDI2OF51D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https://m.edsoo.ru/4Z55L7XOI</w:t>
              </w:r>
            </w:hyperlink>
          </w:p>
        </w:tc>
      </w:tr>
      <w:tr>
        <w:trPr>
          <w:trHeight w:val="27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https://m.edsoo.ru/TP0I4JKTH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https://m.edsoo.ru/PS6PN4XCE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https://m.edsoo.ru/Y676JEWA1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https://m.edsoo.ru/WZKMUYF4C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https://m.edsoo.ru/NIFC5P3W4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https://m.edsoo.ru/P4G245QKY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https://m.edsoo.ru/VHE4EJQ32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https://m.edsoo.ru/SI73911HK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https://m.edsoo.ru/G2JRTDO8U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https://m.edsoo.ru/R8ZUZNTG1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https://m.edsoo.ru/18H7OSNBT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https://m.edsoo.ru/D2QZ7G595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https://m.edsoo.ru/USG5EIKDE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https://m.edsoo.ru/KU71H9S2D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https://m.edsoo.ru/T9W1O1X8I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https://m.edsoo.ru/UGPGIIGKE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https://m.edsoo.ru/ZDN4ODLTF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https://m.edsoo.ru/J6H28SSU2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https://m.edsoo.ru/T6XQS1880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https://m.edsoo.ru/2J5GGB6B2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https://m.edsoo.ru/SZGSM2JPM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https://m.edsoo.ru/9YMU4LKVX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https://m.edsoo.ru/NEHT3ROQX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https://m.edsoo.ru/B2R0O1QMD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https://m.edsoo.ru/J703KBAQG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https://m.edsoo.ru/CJ5WHZI48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https://m.edsoo.ru/HBQQ2E15Z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https://m.edsoo.ru/QJI6CLZAU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https://m.edsoo.ru/L2T7KQC9U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https://m.edsoo.ru/NDMA1PD12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https://m.edsoo.ru/L7ZQC9WVD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https://m.edsoo.ru/BDE9GJ9MM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https://m.edsoo.ru/O1PRZP62U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https://m.edsoo.ru/BK81J36TM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https://m.edsoo.ru/H3J4KVHPO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61145" w:id="26"/>
    <w:p>
      <w:pPr>
        <w:sectPr>
          <w:pgSz w:w="16383" w:h="11906" w:orient="landscape"/>
        </w:sectPr>
      </w:pPr>
    </w:p>
    <w:bookmarkEnd w:id="26"/>
    <w:bookmarkEnd w:id="25"/>
    <w:bookmarkStart w:name="block-90761139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https://m.edsoo.ru/ORO1IOTA3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https://m.edsoo.ru/7E2ENM486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https://m.edsoo.ru/QXDD06KA3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https://m.edsoo.ru/CFKT4JXRJ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https://m.edsoo.ru/13W5BD2Y4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https://m.edsoo.ru/MDFOI8LFS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https://m.edsoo.ru/SHW1N3P2J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https://m.edsoo.ru/FSOBYZ3GM</w:t>
              </w:r>
            </w:hyperlink>
          </w:p>
        </w:tc>
      </w:tr>
      <w:tr>
        <w:trPr>
          <w:trHeight w:val="375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https://m.edsoo.ru/94L4435C1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https://m.edsoo.ru/AKRQ54V85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https://m.edsoo.ru/VQH69ZOVS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https://m.edsoo.ru/E3S4SZ8KA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https://m.edsoo.ru/86MU3NCOZ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https://m.edsoo.ru/R0UZA4KU0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https://m.edsoo.ru/QBMBFMV66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https://m.edsoo.ru/YWM2BFGLX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https://m.edsoo.ru/OQITL5YN1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https://m.edsoo.ru/917MFN848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https://m.edsoo.ru/QMFFD6HCN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https://m.edsoo.ru/A29OA2F2X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https://m.edsoo.ru/MN3KJ9CY7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https://m.edsoo.ru/OWWPWPG8S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https://m.edsoo.ru/ZSTDYXI8P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https://m.edsoo.ru/YUSB3FEQC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https://m.edsoo.ru/65D6PQE40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https://m.edsoo.ru/EGP0KH70C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https://m.edsoo.ru/KRGQCT9K8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https://m.edsoo.ru/RNX3IMLDY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https://m.edsoo.ru/MT8G39P2K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https://m.edsoo.ru/GSGC7FXZA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https://m.edsoo.ru/OJJ6U5KO3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https://m.edsoo.ru/9C797KPJI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https://m.edsoo.ru/AUCUD4CX9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https://m.edsoo.ru/S3BMK3KEY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https://m.edsoo.ru/NF5CE8UYG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https://m.edsoo.ru/1Y1BDB2AR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https://m.edsoo.ru/0KC1LWFU7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https://m.edsoo.ru/6WPAOPNLM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https://m.edsoo.ru/C89QO1P03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https://m.edsoo.ru/037U6UMWB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https://m.edsoo.ru/05N4PBTZE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https://m.edsoo.ru/02WSKV9H9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https://m.edsoo.ru/W3JXQY43T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https://m.edsoo.ru/FWLV0XHLT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https://m.edsoo.ru/KSRSYSL0A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https://m.edsoo.ru/G34K0XHZI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https://m.edsoo.ru/ZC2D7XPF8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https://m.edsoo.ru/IY3WWVE4Y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https://m.edsoo.ru/R4401MSRO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https://m.edsoo.ru/HAIQBUVON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https://m.edsoo.ru/I4WY0V4Z0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https://m.edsoo.ru/K45MER2JY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https://m.edsoo.ru/3Z0AWRGWJ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https://m.edsoo.ru/XM41GFR8Q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0761139" w:id="28"/>
    <w:p>
      <w:pPr>
        <w:sectPr>
          <w:pgSz w:w="16383" w:h="11906" w:orient="landscape"/>
        </w:sectPr>
      </w:pPr>
    </w:p>
    <w:bookmarkEnd w:id="28"/>
    <w:bookmarkEnd w:id="27"/>
    <w:bookmarkStart w:name="block-90761142" w:id="29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звуки из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«звук» и «буква»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конце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слова 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слово и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3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прослушанный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071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середине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однокоренные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окончание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31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>
        <w:trPr>
          <w:trHeight w:val="12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значение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прилагательные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глаголы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>
        <w:trPr>
          <w:trHeight w:val="6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предлоги и приставки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>
        <w:trPr>
          <w:trHeight w:val="162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ключевые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7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безударные личные окончания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к заданным текстам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bookmarkStart w:name="block-90761142" w:id="30"/>
    <w:p>
      <w:pPr>
        <w:sectPr>
          <w:pgSz w:w="11906" w:h="16383" w:orient="portrait"/>
        </w:sectPr>
      </w:pPr>
    </w:p>
    <w:bookmarkEnd w:id="30"/>
    <w:bookmarkEnd w:id="29"/>
    <w:bookmarkStart w:name="block-90761147" w:id="31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ЭЛЕМЕНТЫ СОДЕРЖАНИЯ 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1"/>
        <w:gridCol w:w="10962"/>
      </w:tblGrid>
      <w:tr>
        <w:trPr>
          <w:trHeight w:val="40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 и буква. Различение звуков и букв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э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 списывания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 (ознакомление)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5"/>
        <w:gridCol w:w="11114"/>
      </w:tblGrid>
      <w:tr>
        <w:trPr>
          <w:trHeight w:val="40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17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единство звучания и значения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чт, щн, нч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9"/>
        <w:gridCol w:w="11110"/>
      </w:tblGrid>
      <w:tr>
        <w:trPr>
          <w:trHeight w:val="40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11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в словах с непроизносимыми согласными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лексическое значение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). Склонение имён прилагательных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временам, числам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 письма, объявления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8"/>
        <w:gridCol w:w="11111"/>
      </w:tblGrid>
      <w:tr>
        <w:trPr>
          <w:trHeight w:val="40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самостоятельные и служебные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bookmarkStart w:name="block-90761147" w:id="32"/>
    <w:p>
      <w:pPr>
        <w:sectPr>
          <w:pgSz w:w="11906" w:h="16383" w:orient="portrait"/>
        </w:sectPr>
      </w:pPr>
    </w:p>
    <w:bookmarkEnd w:id="32"/>
    <w:bookmarkEnd w:id="31"/>
    <w:bookmarkStart w:name="block-90761146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dce57170-aafe-4279-bc99-7e0b1532e74c" w:id="34"/>
      <w:r>
        <w:rPr>
          <w:rFonts w:ascii="Times New Roman" w:hAnsi="Times New Roman"/>
          <w:b w:val="false"/>
          <w:i w:val="false"/>
          <w:color w:val="000000"/>
          <w:sz w:val="28"/>
        </w:rPr>
        <w:t>• Русский язык: 1-й класс: учебник, 1 класс/ Канакина В.П., Горецкий В.Г., Акционерное общество «Издательство «Просвещение»</w:t>
      </w:r>
      <w:bookmarkEnd w:id="34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90a527ce-5992-48fa-934a-f9ebf19234e8" w:id="35"/>
      <w:r>
        <w:rPr>
          <w:rFonts w:ascii="Times New Roman" w:hAnsi="Times New Roman"/>
          <w:b w:val="false"/>
          <w:i w:val="false"/>
          <w:color w:val="000000"/>
          <w:sz w:val="28"/>
        </w:rPr>
        <w:t>1. «Единая коллекция цифровых образовательных ресурсов» - http://school-collektion.edu/ru</w:t>
      </w:r>
      <w:bookmarkEnd w:id="35"/>
      <w:r>
        <w:rPr>
          <w:sz w:val="28"/>
        </w:rPr>
        <w:br/>
      </w:r>
      <w:bookmarkStart w:name="90a527ce-5992-48fa-934a-f9ebf19234e8" w:id="3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 «Федеральный центр информационных образовательных ресурсов» -http://fcior.edu.ru, http://eor.edu.ru</w:t>
      </w:r>
      <w:bookmarkEnd w:id="36"/>
      <w:r>
        <w:rPr>
          <w:sz w:val="28"/>
        </w:rPr>
        <w:br/>
      </w:r>
      <w:bookmarkStart w:name="90a527ce-5992-48fa-934a-f9ebf19234e8" w:id="3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3. Каталог образовательных ресурсов сети Интернет для школыhttp://katalog.iot.ru/ </w:t>
      </w:r>
      <w:bookmarkEnd w:id="37"/>
      <w:r>
        <w:rPr>
          <w:sz w:val="28"/>
        </w:rPr>
        <w:br/>
      </w:r>
      <w:bookmarkStart w:name="90a527ce-5992-48fa-934a-f9ebf19234e8" w:id="3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4. Библиотека материалов для начальной школыhttp://www.nachalka.com/biblioteka</w:t>
      </w:r>
      <w:bookmarkEnd w:id="38"/>
      <w:r>
        <w:rPr>
          <w:sz w:val="28"/>
        </w:rPr>
        <w:br/>
      </w:r>
      <w:bookmarkStart w:name="90a527ce-5992-48fa-934a-f9ebf19234e8" w:id="3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5.Русский язык. Методическое пособие с поурочными разработками. 1 класс, Климанова Л.Ф., Макеева С.Г </w:t>
      </w:r>
      <w:bookmarkEnd w:id="39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f6c4fe85-87f1-4037-9dc4-845745bb7b9d" w:id="40"/>
      <w:r>
        <w:rPr>
          <w:rFonts w:ascii="Times New Roman" w:hAnsi="Times New Roman"/>
          <w:b w:val="false"/>
          <w:i w:val="false"/>
          <w:color w:val="000000"/>
          <w:sz w:val="28"/>
        </w:rPr>
        <w:t>1.Образовательная платформа: Учу.руhttps://uchi.ru/teachers/stats/main</w:t>
      </w:r>
      <w:bookmarkEnd w:id="40"/>
      <w:r>
        <w:rPr>
          <w:sz w:val="28"/>
        </w:rPr>
        <w:br/>
      </w:r>
      <w:bookmarkStart w:name="f6c4fe85-87f1-4037-9dc4-845745bb7b9d" w:id="4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2.Образовательная платформа: Российская электронная школа https://resh.edu.ru/</w:t>
      </w:r>
      <w:bookmarkEnd w:id="41"/>
      <w:r>
        <w:rPr>
          <w:sz w:val="28"/>
        </w:rPr>
        <w:br/>
      </w:r>
      <w:bookmarkStart w:name="f6c4fe85-87f1-4037-9dc4-845745bb7b9d" w:id="4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3.Электронное приложение к учебнику</w:t>
      </w:r>
      <w:bookmarkEnd w:id="42"/>
    </w:p>
    <w:bookmarkStart w:name="block-90761146" w:id="43"/>
    <w:p>
      <w:pPr>
        <w:sectPr>
          <w:pgSz w:w="11906" w:h="16383" w:orient="portrait"/>
        </w:sectPr>
      </w:pPr>
    </w:p>
    <w:bookmarkEnd w:id="43"/>
    <w:bookmarkEnd w:id="3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workprogram.edsoo.ru/templates/415#_ftn1" Type="http://schemas.openxmlformats.org/officeDocument/2006/relationships/hyperlink" Id="rId4"/>
    <Relationship TargetMode="External" Target="https://workprogram.edsoo.ru/templates/415#_ftn1" Type="http://schemas.openxmlformats.org/officeDocument/2006/relationships/hyperlink" Id="rId5"/>
    <Relationship TargetMode="External" Target="https://workprogram.edsoo.ru/templates/415#_ftn1" Type="http://schemas.openxmlformats.org/officeDocument/2006/relationships/hyperlink" Id="rId6"/>
    <Relationship TargetMode="External" Target="https://workprogram.edsoo.ru/templates/415#_ftn1" Type="http://schemas.openxmlformats.org/officeDocument/2006/relationships/hyperlink" Id="rId7"/>
    <Relationship TargetMode="External" Target="https://workprogram.edsoo.ru/templates/415#_ftn1" Type="http://schemas.openxmlformats.org/officeDocument/2006/relationships/hyperlink" Id="rId8"/>
    <Relationship TargetMode="External" Target="https://workprogram.edsoo.ru/templates/415#_ftn1" Type="http://schemas.openxmlformats.org/officeDocument/2006/relationships/hyperlink" Id="rId9"/>
    <Relationship TargetMode="External" Target="https://workprogram.edsoo.ru/templates/2487137#_ftnref1" Type="http://schemas.openxmlformats.org/officeDocument/2006/relationships/hyperlink" Id="rId10"/>
    <Relationship TargetMode="External" Target="https://workprogram.edsoo.ru/templates/2487137#_ftnref1" Type="http://schemas.openxmlformats.org/officeDocument/2006/relationships/hyperlink" Id="rId11"/>
    <Relationship TargetMode="External" Target="https://m.edsoo.ru/63OWFP1KK" Type="http://schemas.openxmlformats.org/officeDocument/2006/relationships/hyperlink" Id="rId12"/>
    <Relationship TargetMode="External" Target="https://m.edsoo.ru/8YI0E432Y" Type="http://schemas.openxmlformats.org/officeDocument/2006/relationships/hyperlink" Id="rId13"/>
    <Relationship TargetMode="External" Target="https://m.edsoo.ru/9DS3D4HA7" Type="http://schemas.openxmlformats.org/officeDocument/2006/relationships/hyperlink" Id="rId14"/>
    <Relationship TargetMode="External" Target="https://m.edsoo.ru/1K67EVDOZ" Type="http://schemas.openxmlformats.org/officeDocument/2006/relationships/hyperlink" Id="rId15"/>
    <Relationship TargetMode="External" Target="https://m.edsoo.ru/N0Z34OXJ6" Type="http://schemas.openxmlformats.org/officeDocument/2006/relationships/hyperlink" Id="rId16"/>
    <Relationship TargetMode="External" Target="https://m.edsoo.ru/T5ZIM2J3B" Type="http://schemas.openxmlformats.org/officeDocument/2006/relationships/hyperlink" Id="rId17"/>
    <Relationship TargetMode="External" Target="https://m.edsoo.ru/89M5ZM1OG" Type="http://schemas.openxmlformats.org/officeDocument/2006/relationships/hyperlink" Id="rId18"/>
    <Relationship TargetMode="External" Target="https://m.edsoo.ru/W4WR6YRD5" Type="http://schemas.openxmlformats.org/officeDocument/2006/relationships/hyperlink" Id="rId19"/>
    <Relationship TargetMode="External" Target="https://m.edsoo.ru/M6VN0A4KG" Type="http://schemas.openxmlformats.org/officeDocument/2006/relationships/hyperlink" Id="rId20"/>
    <Relationship TargetMode="External" Target="https://m.edsoo.ru/2PGKWTE3I" Type="http://schemas.openxmlformats.org/officeDocument/2006/relationships/hyperlink" Id="rId21"/>
    <Relationship TargetMode="External" Target="https://m.edsoo.ru/BGQ112SEL" Type="http://schemas.openxmlformats.org/officeDocument/2006/relationships/hyperlink" Id="rId22"/>
    <Relationship TargetMode="External" Target="https://m.edsoo.ru/T3KY7IPH2" Type="http://schemas.openxmlformats.org/officeDocument/2006/relationships/hyperlink" Id="rId23"/>
    <Relationship TargetMode="External" Target="https://m.edsoo.ru/LQP1Z8ENC" Type="http://schemas.openxmlformats.org/officeDocument/2006/relationships/hyperlink" Id="rId24"/>
    <Relationship TargetMode="External" Target="https://m.edsoo.ru/BIFAB35Y1" Type="http://schemas.openxmlformats.org/officeDocument/2006/relationships/hyperlink" Id="rId25"/>
    <Relationship TargetMode="External" Target="https://m.edsoo.ru/DMBG5Z684" Type="http://schemas.openxmlformats.org/officeDocument/2006/relationships/hyperlink" Id="rId26"/>
    <Relationship TargetMode="External" Target="https://m.edsoo.ru/FIB4SFVVF" Type="http://schemas.openxmlformats.org/officeDocument/2006/relationships/hyperlink" Id="rId27"/>
    <Relationship TargetMode="External" Target="https://m.edsoo.ru/JS4MVDTNU" Type="http://schemas.openxmlformats.org/officeDocument/2006/relationships/hyperlink" Id="rId28"/>
    <Relationship TargetMode="External" Target="https://m.edsoo.ru/E1KRAYAL3" Type="http://schemas.openxmlformats.org/officeDocument/2006/relationships/hyperlink" Id="rId29"/>
    <Relationship TargetMode="External" Target="https://m.edsoo.ru/EVLI9FO4Y" Type="http://schemas.openxmlformats.org/officeDocument/2006/relationships/hyperlink" Id="rId30"/>
    <Relationship TargetMode="External" Target="https://m.edsoo.ru/SEM1WMH4V" Type="http://schemas.openxmlformats.org/officeDocument/2006/relationships/hyperlink" Id="rId31"/>
    <Relationship TargetMode="External" Target="https://m.edsoo.ru/0IYH6CM8Y" Type="http://schemas.openxmlformats.org/officeDocument/2006/relationships/hyperlink" Id="rId32"/>
    <Relationship TargetMode="External" Target="https://m.edsoo.ru/VZX3JG9WT" Type="http://schemas.openxmlformats.org/officeDocument/2006/relationships/hyperlink" Id="rId33"/>
    <Relationship TargetMode="External" Target="https://m.edsoo.ru/8C9NFM3EL" Type="http://schemas.openxmlformats.org/officeDocument/2006/relationships/hyperlink" Id="rId34"/>
    <Relationship TargetMode="External" Target="https://m.edsoo.ru/7YYX74HO7" Type="http://schemas.openxmlformats.org/officeDocument/2006/relationships/hyperlink" Id="rId35"/>
    <Relationship TargetMode="External" Target="https://m.edsoo.ru/UE6F6ZYN0" Type="http://schemas.openxmlformats.org/officeDocument/2006/relationships/hyperlink" Id="rId36"/>
    <Relationship TargetMode="External" Target="https://m.edsoo.ru/Y28VNE7AJ" Type="http://schemas.openxmlformats.org/officeDocument/2006/relationships/hyperlink" Id="rId37"/>
    <Relationship TargetMode="External" Target="https://m.edsoo.ru/P0Y2N4C5X" Type="http://schemas.openxmlformats.org/officeDocument/2006/relationships/hyperlink" Id="rId38"/>
    <Relationship TargetMode="External" Target="https://m.edsoo.ru/OK286O2LH" Type="http://schemas.openxmlformats.org/officeDocument/2006/relationships/hyperlink" Id="rId39"/>
    <Relationship TargetMode="External" Target="https://m.edsoo.ru/6POV2OYSD" Type="http://schemas.openxmlformats.org/officeDocument/2006/relationships/hyperlink" Id="rId40"/>
    <Relationship TargetMode="External" Target="https://m.edsoo.ru/WQM1YG5NR" Type="http://schemas.openxmlformats.org/officeDocument/2006/relationships/hyperlink" Id="rId41"/>
    <Relationship TargetMode="External" Target="https://m.edsoo.ru/0VLO3C2QU" Type="http://schemas.openxmlformats.org/officeDocument/2006/relationships/hyperlink" Id="rId42"/>
    <Relationship TargetMode="External" Target="https://m.edsoo.ru/V2WEFGYVB" Type="http://schemas.openxmlformats.org/officeDocument/2006/relationships/hyperlink" Id="rId43"/>
    <Relationship TargetMode="External" Target="https://m.edsoo.ru/97LF03UCI" Type="http://schemas.openxmlformats.org/officeDocument/2006/relationships/hyperlink" Id="rId44"/>
    <Relationship TargetMode="External" Target="https://m.edsoo.ru/IBTSXT73O" Type="http://schemas.openxmlformats.org/officeDocument/2006/relationships/hyperlink" Id="rId45"/>
    <Relationship TargetMode="External" Target="https://m.edsoo.ru/WMNP2GGN9" Type="http://schemas.openxmlformats.org/officeDocument/2006/relationships/hyperlink" Id="rId46"/>
    <Relationship TargetMode="External" Target="https://m.edsoo.ru/8V67UMKBZ" Type="http://schemas.openxmlformats.org/officeDocument/2006/relationships/hyperlink" Id="rId47"/>
    <Relationship TargetMode="External" Target="https://m.edsoo.ru/PNJVGN25F" Type="http://schemas.openxmlformats.org/officeDocument/2006/relationships/hyperlink" Id="rId48"/>
    <Relationship TargetMode="External" Target="https://m.edsoo.ru/HVE9VC83O" Type="http://schemas.openxmlformats.org/officeDocument/2006/relationships/hyperlink" Id="rId49"/>
    <Relationship TargetMode="External" Target="https://m.edsoo.ru/QUZSMMQOT" Type="http://schemas.openxmlformats.org/officeDocument/2006/relationships/hyperlink" Id="rId50"/>
    <Relationship TargetMode="External" Target="https://m.edsoo.ru/8GX9F59FW" Type="http://schemas.openxmlformats.org/officeDocument/2006/relationships/hyperlink" Id="rId51"/>
    <Relationship TargetMode="External" Target="https://m.edsoo.ru/VB184Z7HB" Type="http://schemas.openxmlformats.org/officeDocument/2006/relationships/hyperlink" Id="rId52"/>
    <Relationship TargetMode="External" Target="https://m.edsoo.ru/V6EEXHCAB" Type="http://schemas.openxmlformats.org/officeDocument/2006/relationships/hyperlink" Id="rId53"/>
    <Relationship TargetMode="External" Target="https://m.edsoo.ru/I2U71BXM3" Type="http://schemas.openxmlformats.org/officeDocument/2006/relationships/hyperlink" Id="rId54"/>
    <Relationship TargetMode="External" Target="https://m.edsoo.ru/QUC9B4KGB" Type="http://schemas.openxmlformats.org/officeDocument/2006/relationships/hyperlink" Id="rId55"/>
    <Relationship TargetMode="External" Target="https://m.edsoo.ru/RSNDSL0DP" Type="http://schemas.openxmlformats.org/officeDocument/2006/relationships/hyperlink" Id="rId56"/>
    <Relationship TargetMode="External" Target="https://m.edsoo.ru/GGC6NWZDS" Type="http://schemas.openxmlformats.org/officeDocument/2006/relationships/hyperlink" Id="rId57"/>
    <Relationship TargetMode="External" Target="https://m.edsoo.ru/T1AWLJD11" Type="http://schemas.openxmlformats.org/officeDocument/2006/relationships/hyperlink" Id="rId58"/>
    <Relationship TargetMode="External" Target="https://m.edsoo.ru/XNN2TX954" Type="http://schemas.openxmlformats.org/officeDocument/2006/relationships/hyperlink" Id="rId59"/>
    <Relationship TargetMode="External" Target="https://m.edsoo.ru/Y3VEYWDI2" Type="http://schemas.openxmlformats.org/officeDocument/2006/relationships/hyperlink" Id="rId60"/>
    <Relationship TargetMode="External" Target="https://m.edsoo.ru/S49UQ29JN" Type="http://schemas.openxmlformats.org/officeDocument/2006/relationships/hyperlink" Id="rId61"/>
    <Relationship TargetMode="External" Target="https://m.edsoo.ru/G6OAMV8UD" Type="http://schemas.openxmlformats.org/officeDocument/2006/relationships/hyperlink" Id="rId62"/>
    <Relationship TargetMode="External" Target="https://m.edsoo.ru/PGK8PNO6G" Type="http://schemas.openxmlformats.org/officeDocument/2006/relationships/hyperlink" Id="rId63"/>
    <Relationship TargetMode="External" Target="https://m.edsoo.ru/MZW09AQLI" Type="http://schemas.openxmlformats.org/officeDocument/2006/relationships/hyperlink" Id="rId64"/>
    <Relationship TargetMode="External" Target="https://m.edsoo.ru/L9STBQQ8S" Type="http://schemas.openxmlformats.org/officeDocument/2006/relationships/hyperlink" Id="rId65"/>
    <Relationship TargetMode="External" Target="https://m.edsoo.ru/IX8DUU2F3" Type="http://schemas.openxmlformats.org/officeDocument/2006/relationships/hyperlink" Id="rId66"/>
    <Relationship TargetMode="External" Target="https://m.edsoo.ru/SIRKP41RF" Type="http://schemas.openxmlformats.org/officeDocument/2006/relationships/hyperlink" Id="rId67"/>
    <Relationship TargetMode="External" Target="https://m.edsoo.ru/IDZDLTV8K" Type="http://schemas.openxmlformats.org/officeDocument/2006/relationships/hyperlink" Id="rId68"/>
    <Relationship TargetMode="External" Target="https://m.edsoo.ru/ZI6HXWSPB" Type="http://schemas.openxmlformats.org/officeDocument/2006/relationships/hyperlink" Id="rId69"/>
    <Relationship TargetMode="External" Target="https://m.edsoo.ru/3E4RC93HI" Type="http://schemas.openxmlformats.org/officeDocument/2006/relationships/hyperlink" Id="rId70"/>
    <Relationship TargetMode="External" Target="https://m.edsoo.ru/YLBNZWJU0" Type="http://schemas.openxmlformats.org/officeDocument/2006/relationships/hyperlink" Id="rId71"/>
    <Relationship TargetMode="External" Target="https://m.edsoo.ru/ZHTNHV5FZ" Type="http://schemas.openxmlformats.org/officeDocument/2006/relationships/hyperlink" Id="rId72"/>
    <Relationship TargetMode="External" Target="https://m.edsoo.ru/WRFR6F6IB" Type="http://schemas.openxmlformats.org/officeDocument/2006/relationships/hyperlink" Id="rId73"/>
    <Relationship TargetMode="External" Target="https://m.edsoo.ru/FMAGOFKVW" Type="http://schemas.openxmlformats.org/officeDocument/2006/relationships/hyperlink" Id="rId74"/>
    <Relationship TargetMode="External" Target="https://m.edsoo.ru/JVYQUUNZ9" Type="http://schemas.openxmlformats.org/officeDocument/2006/relationships/hyperlink" Id="rId75"/>
    <Relationship TargetMode="External" Target="https://m.edsoo.ru/FY24JEOOW" Type="http://schemas.openxmlformats.org/officeDocument/2006/relationships/hyperlink" Id="rId76"/>
    <Relationship TargetMode="External" Target="https://m.edsoo.ru/KUKI6SMVU" Type="http://schemas.openxmlformats.org/officeDocument/2006/relationships/hyperlink" Id="rId77"/>
    <Relationship TargetMode="External" Target="https://m.edsoo.ru/DYQOBGG9N" Type="http://schemas.openxmlformats.org/officeDocument/2006/relationships/hyperlink" Id="rId78"/>
    <Relationship TargetMode="External" Target="https://m.edsoo.ru/KO25Y9FYZ" Type="http://schemas.openxmlformats.org/officeDocument/2006/relationships/hyperlink" Id="rId79"/>
    <Relationship TargetMode="External" Target="https://m.edsoo.ru/1UJBVAOVR" Type="http://schemas.openxmlformats.org/officeDocument/2006/relationships/hyperlink" Id="rId80"/>
    <Relationship TargetMode="External" Target="https://m.edsoo.ru/TJUMKJ7P3" Type="http://schemas.openxmlformats.org/officeDocument/2006/relationships/hyperlink" Id="rId81"/>
    <Relationship TargetMode="External" Target="https://m.edsoo.ru/EJHCPXQIH" Type="http://schemas.openxmlformats.org/officeDocument/2006/relationships/hyperlink" Id="rId82"/>
    <Relationship TargetMode="External" Target="https://m.edsoo.ru/RBQ543CY5" Type="http://schemas.openxmlformats.org/officeDocument/2006/relationships/hyperlink" Id="rId83"/>
    <Relationship TargetMode="External" Target="https://m.edsoo.ru/W2Q6IY388" Type="http://schemas.openxmlformats.org/officeDocument/2006/relationships/hyperlink" Id="rId84"/>
    <Relationship TargetMode="External" Target="https://m.edsoo.ru/9IJDN2XAY" Type="http://schemas.openxmlformats.org/officeDocument/2006/relationships/hyperlink" Id="rId85"/>
    <Relationship TargetMode="External" Target="https://m.edsoo.ru/1QMSTC9QK" Type="http://schemas.openxmlformats.org/officeDocument/2006/relationships/hyperlink" Id="rId86"/>
    <Relationship TargetMode="External" Target="https://m.edsoo.ru/QWTJULSJE" Type="http://schemas.openxmlformats.org/officeDocument/2006/relationships/hyperlink" Id="rId87"/>
    <Relationship TargetMode="External" Target="https://m.edsoo.ru/IFS4TTW35" Type="http://schemas.openxmlformats.org/officeDocument/2006/relationships/hyperlink" Id="rId88"/>
    <Relationship TargetMode="External" Target="https://m.edsoo.ru/924ULMY9Y" Type="http://schemas.openxmlformats.org/officeDocument/2006/relationships/hyperlink" Id="rId89"/>
    <Relationship TargetMode="External" Target="https://m.edsoo.ru/KJ93UAP4X" Type="http://schemas.openxmlformats.org/officeDocument/2006/relationships/hyperlink" Id="rId90"/>
    <Relationship TargetMode="External" Target="https://m.edsoo.ru/4YKE4R2BA" Type="http://schemas.openxmlformats.org/officeDocument/2006/relationships/hyperlink" Id="rId91"/>
    <Relationship TargetMode="External" Target="https://m.edsoo.ru/MGL8689JP" Type="http://schemas.openxmlformats.org/officeDocument/2006/relationships/hyperlink" Id="rId92"/>
    <Relationship TargetMode="External" Target="https://m.edsoo.ru/2VKOMSGCL" Type="http://schemas.openxmlformats.org/officeDocument/2006/relationships/hyperlink" Id="rId93"/>
    <Relationship TargetMode="External" Target="https://m.edsoo.ru/G02HAWH5R" Type="http://schemas.openxmlformats.org/officeDocument/2006/relationships/hyperlink" Id="rId94"/>
    <Relationship TargetMode="External" Target="https://m.edsoo.ru/SUWQ9MZCW" Type="http://schemas.openxmlformats.org/officeDocument/2006/relationships/hyperlink" Id="rId95"/>
    <Relationship TargetMode="External" Target="https://m.edsoo.ru/X1XT1GVVI" Type="http://schemas.openxmlformats.org/officeDocument/2006/relationships/hyperlink" Id="rId96"/>
    <Relationship TargetMode="External" Target="https://m.edsoo.ru/1JYUXTFPS" Type="http://schemas.openxmlformats.org/officeDocument/2006/relationships/hyperlink" Id="rId97"/>
    <Relationship TargetMode="External" Target="https://m.edsoo.ru/NRJ6T7CI4" Type="http://schemas.openxmlformats.org/officeDocument/2006/relationships/hyperlink" Id="rId98"/>
    <Relationship TargetMode="External" Target="https://m.edsoo.ru/6GETHNUJA" Type="http://schemas.openxmlformats.org/officeDocument/2006/relationships/hyperlink" Id="rId99"/>
    <Relationship TargetMode="External" Target="https://m.edsoo.ru/GTEX4VFMT" Type="http://schemas.openxmlformats.org/officeDocument/2006/relationships/hyperlink" Id="rId100"/>
    <Relationship TargetMode="External" Target="https://m.edsoo.ru/MBYEZQECP" Type="http://schemas.openxmlformats.org/officeDocument/2006/relationships/hyperlink" Id="rId101"/>
    <Relationship TargetMode="External" Target="https://m.edsoo.ru/AOQ114K8M" Type="http://schemas.openxmlformats.org/officeDocument/2006/relationships/hyperlink" Id="rId102"/>
    <Relationship TargetMode="External" Target="https://m.edsoo.ru/EC702GTMB" Type="http://schemas.openxmlformats.org/officeDocument/2006/relationships/hyperlink" Id="rId103"/>
    <Relationship TargetMode="External" Target="https://m.edsoo.ru/CDJ350RFL" Type="http://schemas.openxmlformats.org/officeDocument/2006/relationships/hyperlink" Id="rId104"/>
    <Relationship TargetMode="External" Target="https://m.edsoo.ru/0BCOUCVIB" Type="http://schemas.openxmlformats.org/officeDocument/2006/relationships/hyperlink" Id="rId105"/>
    <Relationship TargetMode="External" Target="https://m.edsoo.ru/6Z12886DL" Type="http://schemas.openxmlformats.org/officeDocument/2006/relationships/hyperlink" Id="rId106"/>
    <Relationship TargetMode="External" Target="https://m.edsoo.ru/8X56Z4GTM" Type="http://schemas.openxmlformats.org/officeDocument/2006/relationships/hyperlink" Id="rId107"/>
    <Relationship TargetMode="External" Target="https://m.edsoo.ru/PHX24NAFS" Type="http://schemas.openxmlformats.org/officeDocument/2006/relationships/hyperlink" Id="rId108"/>
    <Relationship TargetMode="External" Target="https://m.edsoo.ru/P8FE05FKF" Type="http://schemas.openxmlformats.org/officeDocument/2006/relationships/hyperlink" Id="rId109"/>
    <Relationship TargetMode="External" Target="https://m.edsoo.ru/7KSQMPHME" Type="http://schemas.openxmlformats.org/officeDocument/2006/relationships/hyperlink" Id="rId110"/>
    <Relationship TargetMode="External" Target="https://m.edsoo.ru/4XOV2QQME" Type="http://schemas.openxmlformats.org/officeDocument/2006/relationships/hyperlink" Id="rId111"/>
    <Relationship TargetMode="External" Target="https://m.edsoo.ru/RCMO64ON1" Type="http://schemas.openxmlformats.org/officeDocument/2006/relationships/hyperlink" Id="rId112"/>
    <Relationship TargetMode="External" Target="https://m.edsoo.ru/9JPLKLSX0" Type="http://schemas.openxmlformats.org/officeDocument/2006/relationships/hyperlink" Id="rId113"/>
    <Relationship TargetMode="External" Target="https://m.edsoo.ru/QJ1VYMOQE" Type="http://schemas.openxmlformats.org/officeDocument/2006/relationships/hyperlink" Id="rId114"/>
    <Relationship TargetMode="External" Target="https://m.edsoo.ru/5VDG8P0BA" Type="http://schemas.openxmlformats.org/officeDocument/2006/relationships/hyperlink" Id="rId115"/>
    <Relationship TargetMode="External" Target="https://m.edsoo.ru/WRS8VY0AT" Type="http://schemas.openxmlformats.org/officeDocument/2006/relationships/hyperlink" Id="rId116"/>
    <Relationship TargetMode="External" Target="https://m.edsoo.ru/34GVB8CY3" Type="http://schemas.openxmlformats.org/officeDocument/2006/relationships/hyperlink" Id="rId117"/>
    <Relationship TargetMode="External" Target="https://m.edsoo.ru/M15A17S68" Type="http://schemas.openxmlformats.org/officeDocument/2006/relationships/hyperlink" Id="rId118"/>
    <Relationship TargetMode="External" Target="https://m.edsoo.ru/M2BIYPNTA" Type="http://schemas.openxmlformats.org/officeDocument/2006/relationships/hyperlink" Id="rId119"/>
    <Relationship TargetMode="External" Target="https://m.edsoo.ru/X57TSX3S6" Type="http://schemas.openxmlformats.org/officeDocument/2006/relationships/hyperlink" Id="rId120"/>
    <Relationship TargetMode="External" Target="https://m.edsoo.ru/OIWNJOEGK" Type="http://schemas.openxmlformats.org/officeDocument/2006/relationships/hyperlink" Id="rId121"/>
    <Relationship TargetMode="External" Target="https://m.edsoo.ru/RNIH8LOAB" Type="http://schemas.openxmlformats.org/officeDocument/2006/relationships/hyperlink" Id="rId122"/>
    <Relationship TargetMode="External" Target="https://m.edsoo.ru/NEXCNOPH3" Type="http://schemas.openxmlformats.org/officeDocument/2006/relationships/hyperlink" Id="rId123"/>
    <Relationship TargetMode="External" Target="https://m.edsoo.ru/9GDS02951" Type="http://schemas.openxmlformats.org/officeDocument/2006/relationships/hyperlink" Id="rId124"/>
    <Relationship TargetMode="External" Target="https://m.edsoo.ru/DPDJV152W" Type="http://schemas.openxmlformats.org/officeDocument/2006/relationships/hyperlink" Id="rId125"/>
    <Relationship TargetMode="External" Target="https://m.edsoo.ru/LXOOR8SMB" Type="http://schemas.openxmlformats.org/officeDocument/2006/relationships/hyperlink" Id="rId126"/>
    <Relationship TargetMode="External" Target="https://m.edsoo.ru/RDKWC3DTQ" Type="http://schemas.openxmlformats.org/officeDocument/2006/relationships/hyperlink" Id="rId127"/>
    <Relationship TargetMode="External" Target="https://m.edsoo.ru/OX04Z611J" Type="http://schemas.openxmlformats.org/officeDocument/2006/relationships/hyperlink" Id="rId128"/>
    <Relationship TargetMode="External" Target="https://m.edsoo.ru/XBIX8FBJM" Type="http://schemas.openxmlformats.org/officeDocument/2006/relationships/hyperlink" Id="rId129"/>
    <Relationship TargetMode="External" Target="https://m.edsoo.ru/6Y6J76UOP" Type="http://schemas.openxmlformats.org/officeDocument/2006/relationships/hyperlink" Id="rId130"/>
    <Relationship TargetMode="External" Target="https://m.edsoo.ru/L0FPUBF01" Type="http://schemas.openxmlformats.org/officeDocument/2006/relationships/hyperlink" Id="rId131"/>
    <Relationship TargetMode="External" Target="https://m.edsoo.ru/MXIGUQXZ8" Type="http://schemas.openxmlformats.org/officeDocument/2006/relationships/hyperlink" Id="rId132"/>
    <Relationship TargetMode="External" Target="https://m.edsoo.ru/ULIIMI6EG" Type="http://schemas.openxmlformats.org/officeDocument/2006/relationships/hyperlink" Id="rId133"/>
    <Relationship TargetMode="External" Target="https://m.edsoo.ru/ZWQW0VXDW" Type="http://schemas.openxmlformats.org/officeDocument/2006/relationships/hyperlink" Id="rId134"/>
    <Relationship TargetMode="External" Target="https://m.edsoo.ru/T0RU81V5N" Type="http://schemas.openxmlformats.org/officeDocument/2006/relationships/hyperlink" Id="rId135"/>
    <Relationship TargetMode="External" Target="https://m.edsoo.ru/TQ6Q11FGJ" Type="http://schemas.openxmlformats.org/officeDocument/2006/relationships/hyperlink" Id="rId136"/>
    <Relationship TargetMode="External" Target="https://m.edsoo.ru/MAGCM8WFB" Type="http://schemas.openxmlformats.org/officeDocument/2006/relationships/hyperlink" Id="rId137"/>
    <Relationship TargetMode="External" Target="https://m.edsoo.ru/9FJ2S28AH" Type="http://schemas.openxmlformats.org/officeDocument/2006/relationships/hyperlink" Id="rId138"/>
    <Relationship TargetMode="External" Target="https://m.edsoo.ru/MJNCV98DH" Type="http://schemas.openxmlformats.org/officeDocument/2006/relationships/hyperlink" Id="rId139"/>
    <Relationship TargetMode="External" Target="https://m.edsoo.ru/ZHAYVUG0F" Type="http://schemas.openxmlformats.org/officeDocument/2006/relationships/hyperlink" Id="rId140"/>
    <Relationship TargetMode="External" Target="https://m.edsoo.ru/Q1YFDL4NS" Type="http://schemas.openxmlformats.org/officeDocument/2006/relationships/hyperlink" Id="rId141"/>
    <Relationship TargetMode="External" Target="https://m.edsoo.ru/0GH7NUF5V" Type="http://schemas.openxmlformats.org/officeDocument/2006/relationships/hyperlink" Id="rId142"/>
    <Relationship TargetMode="External" Target="https://m.edsoo.ru/BWSQOI559" Type="http://schemas.openxmlformats.org/officeDocument/2006/relationships/hyperlink" Id="rId143"/>
    <Relationship TargetMode="External" Target="https://m.edsoo.ru/VAEPTH1AT" Type="http://schemas.openxmlformats.org/officeDocument/2006/relationships/hyperlink" Id="rId144"/>
    <Relationship TargetMode="External" Target="https://m.edsoo.ru/J1CJFA87J" Type="http://schemas.openxmlformats.org/officeDocument/2006/relationships/hyperlink" Id="rId145"/>
    <Relationship TargetMode="External" Target="https://m.edsoo.ru/QV50J4MBW" Type="http://schemas.openxmlformats.org/officeDocument/2006/relationships/hyperlink" Id="rId146"/>
    <Relationship TargetMode="External" Target="https://m.edsoo.ru/HSL6WVER9" Type="http://schemas.openxmlformats.org/officeDocument/2006/relationships/hyperlink" Id="rId147"/>
    <Relationship TargetMode="External" Target="https://m.edsoo.ru/9IVUCLR2F" Type="http://schemas.openxmlformats.org/officeDocument/2006/relationships/hyperlink" Id="rId148"/>
    <Relationship TargetMode="External" Target="https://m.edsoo.ru/3I3389SGZ" Type="http://schemas.openxmlformats.org/officeDocument/2006/relationships/hyperlink" Id="rId149"/>
    <Relationship TargetMode="External" Target="https://m.edsoo.ru/M0KJKRXT0" Type="http://schemas.openxmlformats.org/officeDocument/2006/relationships/hyperlink" Id="rId150"/>
    <Relationship TargetMode="External" Target="https://m.edsoo.ru/BPHM70XET" Type="http://schemas.openxmlformats.org/officeDocument/2006/relationships/hyperlink" Id="rId151"/>
    <Relationship TargetMode="External" Target="https://m.edsoo.ru/4EL3Q8E2Y" Type="http://schemas.openxmlformats.org/officeDocument/2006/relationships/hyperlink" Id="rId152"/>
    <Relationship TargetMode="External" Target="https://m.edsoo.ru/C04VZJGE2" Type="http://schemas.openxmlformats.org/officeDocument/2006/relationships/hyperlink" Id="rId153"/>
    <Relationship TargetMode="External" Target="https://m.edsoo.ru/H2WL9DBH6" Type="http://schemas.openxmlformats.org/officeDocument/2006/relationships/hyperlink" Id="rId154"/>
    <Relationship TargetMode="External" Target="https://m.edsoo.ru/SNZ5D1RBM" Type="http://schemas.openxmlformats.org/officeDocument/2006/relationships/hyperlink" Id="rId155"/>
    <Relationship TargetMode="External" Target="https://m.edsoo.ru/0HS99TRKW" Type="http://schemas.openxmlformats.org/officeDocument/2006/relationships/hyperlink" Id="rId156"/>
    <Relationship TargetMode="External" Target="https://m.edsoo.ru/ZVE2KVA3K" Type="http://schemas.openxmlformats.org/officeDocument/2006/relationships/hyperlink" Id="rId157"/>
    <Relationship TargetMode="External" Target="https://m.edsoo.ru/LBMKJQR3D" Type="http://schemas.openxmlformats.org/officeDocument/2006/relationships/hyperlink" Id="rId158"/>
    <Relationship TargetMode="External" Target="https://m.edsoo.ru/4YIMAQRHZ" Type="http://schemas.openxmlformats.org/officeDocument/2006/relationships/hyperlink" Id="rId159"/>
    <Relationship TargetMode="External" Target="https://m.edsoo.ru/V34E604DN" Type="http://schemas.openxmlformats.org/officeDocument/2006/relationships/hyperlink" Id="rId160"/>
    <Relationship TargetMode="External" Target="https://m.edsoo.ru/FG5K4F8RI" Type="http://schemas.openxmlformats.org/officeDocument/2006/relationships/hyperlink" Id="rId161"/>
    <Relationship TargetMode="External" Target="https://m.edsoo.ru/5L21W63LD" Type="http://schemas.openxmlformats.org/officeDocument/2006/relationships/hyperlink" Id="rId162"/>
    <Relationship TargetMode="External" Target="https://m.edsoo.ru/KS1HT94YG" Type="http://schemas.openxmlformats.org/officeDocument/2006/relationships/hyperlink" Id="rId163"/>
    <Relationship TargetMode="External" Target="https://m.edsoo.ru/PCFPW54JX" Type="http://schemas.openxmlformats.org/officeDocument/2006/relationships/hyperlink" Id="rId164"/>
    <Relationship TargetMode="External" Target="https://m.edsoo.ru/BQZOKJFA7" Type="http://schemas.openxmlformats.org/officeDocument/2006/relationships/hyperlink" Id="rId165"/>
    <Relationship TargetMode="External" Target="https://m.edsoo.ru/MUEN0RKPN" Type="http://schemas.openxmlformats.org/officeDocument/2006/relationships/hyperlink" Id="rId166"/>
    <Relationship TargetMode="External" Target="https://m.edsoo.ru/TXSW3IZM0" Type="http://schemas.openxmlformats.org/officeDocument/2006/relationships/hyperlink" Id="rId167"/>
    <Relationship TargetMode="External" Target="https://m.edsoo.ru/UOHUIIVDX" Type="http://schemas.openxmlformats.org/officeDocument/2006/relationships/hyperlink" Id="rId168"/>
    <Relationship TargetMode="External" Target="https://m.edsoo.ru/D6PA3GU8M" Type="http://schemas.openxmlformats.org/officeDocument/2006/relationships/hyperlink" Id="rId169"/>
    <Relationship TargetMode="External" Target="https://m.edsoo.ru/QOOP53JXE" Type="http://schemas.openxmlformats.org/officeDocument/2006/relationships/hyperlink" Id="rId170"/>
    <Relationship TargetMode="External" Target="https://m.edsoo.ru/ZBW5AFUS5" Type="http://schemas.openxmlformats.org/officeDocument/2006/relationships/hyperlink" Id="rId171"/>
    <Relationship TargetMode="External" Target="https://m.edsoo.ru/9M1D53BPZ" Type="http://schemas.openxmlformats.org/officeDocument/2006/relationships/hyperlink" Id="rId172"/>
    <Relationship TargetMode="External" Target="https://m.edsoo.ru/Y51YMW1MY" Type="http://schemas.openxmlformats.org/officeDocument/2006/relationships/hyperlink" Id="rId173"/>
    <Relationship TargetMode="External" Target="https://m.edsoo.ru/12O5KTXHR" Type="http://schemas.openxmlformats.org/officeDocument/2006/relationships/hyperlink" Id="rId174"/>
    <Relationship TargetMode="External" Target="https://m.edsoo.ru/3RE5T9WQ2" Type="http://schemas.openxmlformats.org/officeDocument/2006/relationships/hyperlink" Id="rId175"/>
    <Relationship TargetMode="External" Target="https://m.edsoo.ru/3J9B5RN41" Type="http://schemas.openxmlformats.org/officeDocument/2006/relationships/hyperlink" Id="rId176"/>
    <Relationship TargetMode="External" Target="https://m.edsoo.ru/V32MCZTJD" Type="http://schemas.openxmlformats.org/officeDocument/2006/relationships/hyperlink" Id="rId177"/>
    <Relationship TargetMode="External" Target="https://m.edsoo.ru/D22GWZZ1M" Type="http://schemas.openxmlformats.org/officeDocument/2006/relationships/hyperlink" Id="rId178"/>
    <Relationship TargetMode="External" Target="https://m.edsoo.ru/VJ63SHG3C" Type="http://schemas.openxmlformats.org/officeDocument/2006/relationships/hyperlink" Id="rId179"/>
    <Relationship TargetMode="External" Target="https://m.edsoo.ru/7ZHLT563Q" Type="http://schemas.openxmlformats.org/officeDocument/2006/relationships/hyperlink" Id="rId180"/>
    <Relationship TargetMode="External" Target="https://m.edsoo.ru/K9NZMA9FT" Type="http://schemas.openxmlformats.org/officeDocument/2006/relationships/hyperlink" Id="rId181"/>
    <Relationship TargetMode="External" Target="https://m.edsoo.ru/49T1M8O7W" Type="http://schemas.openxmlformats.org/officeDocument/2006/relationships/hyperlink" Id="rId182"/>
    <Relationship TargetMode="External" Target="https://m.edsoo.ru/XKNRXXK5N" Type="http://schemas.openxmlformats.org/officeDocument/2006/relationships/hyperlink" Id="rId183"/>
    <Relationship TargetMode="External" Target="https://m.edsoo.ru/2QES2S487" Type="http://schemas.openxmlformats.org/officeDocument/2006/relationships/hyperlink" Id="rId184"/>
    <Relationship TargetMode="External" Target="https://m.edsoo.ru/WWX4EYDE7" Type="http://schemas.openxmlformats.org/officeDocument/2006/relationships/hyperlink" Id="rId185"/>
    <Relationship TargetMode="External" Target="https://m.edsoo.ru/WQU0P0B43" Type="http://schemas.openxmlformats.org/officeDocument/2006/relationships/hyperlink" Id="rId186"/>
    <Relationship TargetMode="External" Target="https://m.edsoo.ru/VMIVDZZVA" Type="http://schemas.openxmlformats.org/officeDocument/2006/relationships/hyperlink" Id="rId187"/>
    <Relationship TargetMode="External" Target="https://m.edsoo.ru/FLHPGFJ0B" Type="http://schemas.openxmlformats.org/officeDocument/2006/relationships/hyperlink" Id="rId188"/>
    <Relationship TargetMode="External" Target="https://m.edsoo.ru/RE7FNKJ09" Type="http://schemas.openxmlformats.org/officeDocument/2006/relationships/hyperlink" Id="rId189"/>
    <Relationship TargetMode="External" Target="https://m.edsoo.ru/7DRC1NST5" Type="http://schemas.openxmlformats.org/officeDocument/2006/relationships/hyperlink" Id="rId190"/>
    <Relationship TargetMode="External" Target="https://m.edsoo.ru/ERYN3YTXZ" Type="http://schemas.openxmlformats.org/officeDocument/2006/relationships/hyperlink" Id="rId191"/>
    <Relationship TargetMode="External" Target="https://m.edsoo.ru/0LA9RU5ZW" Type="http://schemas.openxmlformats.org/officeDocument/2006/relationships/hyperlink" Id="rId192"/>
    <Relationship TargetMode="External" Target="https://m.edsoo.ru/AB12A1UVG" Type="http://schemas.openxmlformats.org/officeDocument/2006/relationships/hyperlink" Id="rId193"/>
    <Relationship TargetMode="External" Target="https://m.edsoo.ru/I62INVS3X" Type="http://schemas.openxmlformats.org/officeDocument/2006/relationships/hyperlink" Id="rId194"/>
    <Relationship TargetMode="External" Target="https://m.edsoo.ru/R1GQRKF78" Type="http://schemas.openxmlformats.org/officeDocument/2006/relationships/hyperlink" Id="rId195"/>
    <Relationship TargetMode="External" Target="https://m.edsoo.ru/6JYLSPJSM" Type="http://schemas.openxmlformats.org/officeDocument/2006/relationships/hyperlink" Id="rId196"/>
    <Relationship TargetMode="External" Target="https://m.edsoo.ru/8L10EMI74" Type="http://schemas.openxmlformats.org/officeDocument/2006/relationships/hyperlink" Id="rId197"/>
    <Relationship TargetMode="External" Target="https://m.edsoo.ru/31EVABAIS" Type="http://schemas.openxmlformats.org/officeDocument/2006/relationships/hyperlink" Id="rId198"/>
    <Relationship TargetMode="External" Target="https://m.edsoo.ru/JJUKACPER" Type="http://schemas.openxmlformats.org/officeDocument/2006/relationships/hyperlink" Id="rId199"/>
    <Relationship TargetMode="External" Target="https://m.edsoo.ru/QAQSDLJGB" Type="http://schemas.openxmlformats.org/officeDocument/2006/relationships/hyperlink" Id="rId200"/>
    <Relationship TargetMode="External" Target="https://m.edsoo.ru/WI0VVYLGA" Type="http://schemas.openxmlformats.org/officeDocument/2006/relationships/hyperlink" Id="rId201"/>
    <Relationship TargetMode="External" Target="https://m.edsoo.ru/79S05N3UO" Type="http://schemas.openxmlformats.org/officeDocument/2006/relationships/hyperlink" Id="rId202"/>
    <Relationship TargetMode="External" Target="https://m.edsoo.ru/F6JGXFR2E" Type="http://schemas.openxmlformats.org/officeDocument/2006/relationships/hyperlink" Id="rId203"/>
    <Relationship TargetMode="External" Target="https://m.edsoo.ru/8TN6H32EL" Type="http://schemas.openxmlformats.org/officeDocument/2006/relationships/hyperlink" Id="rId204"/>
    <Relationship TargetMode="External" Target="https://m.edsoo.ru/ZXW4XDS0Y" Type="http://schemas.openxmlformats.org/officeDocument/2006/relationships/hyperlink" Id="rId205"/>
    <Relationship TargetMode="External" Target="https://m.edsoo.ru/H1DJWVTLS" Type="http://schemas.openxmlformats.org/officeDocument/2006/relationships/hyperlink" Id="rId206"/>
    <Relationship TargetMode="External" Target="https://m.edsoo.ru/57PLJR4E5" Type="http://schemas.openxmlformats.org/officeDocument/2006/relationships/hyperlink" Id="rId207"/>
    <Relationship TargetMode="External" Target="https://m.edsoo.ru/VRAXHZPPC" Type="http://schemas.openxmlformats.org/officeDocument/2006/relationships/hyperlink" Id="rId208"/>
    <Relationship TargetMode="External" Target="https://m.edsoo.ru/1WD23APQB" Type="http://schemas.openxmlformats.org/officeDocument/2006/relationships/hyperlink" Id="rId209"/>
    <Relationship TargetMode="External" Target="https://m.edsoo.ru/10ILWS9CV" Type="http://schemas.openxmlformats.org/officeDocument/2006/relationships/hyperlink" Id="rId210"/>
    <Relationship TargetMode="External" Target="https://m.edsoo.ru/M5NAI86L9" Type="http://schemas.openxmlformats.org/officeDocument/2006/relationships/hyperlink" Id="rId211"/>
    <Relationship TargetMode="External" Target="https://m.edsoo.ru/GW36EWS69" Type="http://schemas.openxmlformats.org/officeDocument/2006/relationships/hyperlink" Id="rId212"/>
    <Relationship TargetMode="External" Target="https://m.edsoo.ru/GUXLQW41D" Type="http://schemas.openxmlformats.org/officeDocument/2006/relationships/hyperlink" Id="rId213"/>
    <Relationship TargetMode="External" Target="https://m.edsoo.ru/UI6Q1ZNMH" Type="http://schemas.openxmlformats.org/officeDocument/2006/relationships/hyperlink" Id="rId214"/>
    <Relationship TargetMode="External" Target="https://m.edsoo.ru/YQG6SF3HJ" Type="http://schemas.openxmlformats.org/officeDocument/2006/relationships/hyperlink" Id="rId215"/>
    <Relationship TargetMode="External" Target="https://m.edsoo.ru/QV7SD6W56" Type="http://schemas.openxmlformats.org/officeDocument/2006/relationships/hyperlink" Id="rId216"/>
    <Relationship TargetMode="External" Target="https://m.edsoo.ru/EPGMQFC0L" Type="http://schemas.openxmlformats.org/officeDocument/2006/relationships/hyperlink" Id="rId217"/>
    <Relationship TargetMode="External" Target="https://m.edsoo.ru/RWNOOLPD6" Type="http://schemas.openxmlformats.org/officeDocument/2006/relationships/hyperlink" Id="rId218"/>
    <Relationship TargetMode="External" Target="https://m.edsoo.ru/GPR2YDKFT" Type="http://schemas.openxmlformats.org/officeDocument/2006/relationships/hyperlink" Id="rId219"/>
    <Relationship TargetMode="External" Target="https://m.edsoo.ru/VTTZTI7MQ" Type="http://schemas.openxmlformats.org/officeDocument/2006/relationships/hyperlink" Id="rId220"/>
    <Relationship TargetMode="External" Target="https://m.edsoo.ru/2LLQZSDE5" Type="http://schemas.openxmlformats.org/officeDocument/2006/relationships/hyperlink" Id="rId221"/>
    <Relationship TargetMode="External" Target="https://m.edsoo.ru/R5F2NK47Q" Type="http://schemas.openxmlformats.org/officeDocument/2006/relationships/hyperlink" Id="rId222"/>
    <Relationship TargetMode="External" Target="https://m.edsoo.ru/63M4LNQQA" Type="http://schemas.openxmlformats.org/officeDocument/2006/relationships/hyperlink" Id="rId223"/>
    <Relationship TargetMode="External" Target="https://m.edsoo.ru/H4PBHDCCQ" Type="http://schemas.openxmlformats.org/officeDocument/2006/relationships/hyperlink" Id="rId224"/>
    <Relationship TargetMode="External" Target="https://m.edsoo.ru/REQ49L8GS" Type="http://schemas.openxmlformats.org/officeDocument/2006/relationships/hyperlink" Id="rId225"/>
    <Relationship TargetMode="External" Target="https://m.edsoo.ru/6BTR47A6L" Type="http://schemas.openxmlformats.org/officeDocument/2006/relationships/hyperlink" Id="rId226"/>
    <Relationship TargetMode="External" Target="https://m.edsoo.ru/O9LLXNA7I" Type="http://schemas.openxmlformats.org/officeDocument/2006/relationships/hyperlink" Id="rId227"/>
    <Relationship TargetMode="External" Target="https://m.edsoo.ru/K8U9EA8L9" Type="http://schemas.openxmlformats.org/officeDocument/2006/relationships/hyperlink" Id="rId228"/>
    <Relationship TargetMode="External" Target="https://m.edsoo.ru/8MWJGNUW0" Type="http://schemas.openxmlformats.org/officeDocument/2006/relationships/hyperlink" Id="rId229"/>
    <Relationship TargetMode="External" Target="https://m.edsoo.ru/3V1Z0RRX1" Type="http://schemas.openxmlformats.org/officeDocument/2006/relationships/hyperlink" Id="rId230"/>
    <Relationship TargetMode="External" Target="https://m.edsoo.ru/1CMQGB7YC" Type="http://schemas.openxmlformats.org/officeDocument/2006/relationships/hyperlink" Id="rId231"/>
    <Relationship TargetMode="External" Target="https://m.edsoo.ru/XZGJIYOSF" Type="http://schemas.openxmlformats.org/officeDocument/2006/relationships/hyperlink" Id="rId232"/>
    <Relationship TargetMode="External" Target="https://m.edsoo.ru/2IXHPR1UP" Type="http://schemas.openxmlformats.org/officeDocument/2006/relationships/hyperlink" Id="rId233"/>
    <Relationship TargetMode="External" Target="https://m.edsoo.ru/MX5Z5737R" Type="http://schemas.openxmlformats.org/officeDocument/2006/relationships/hyperlink" Id="rId234"/>
    <Relationship TargetMode="External" Target="https://m.edsoo.ru/JSK5FATD0" Type="http://schemas.openxmlformats.org/officeDocument/2006/relationships/hyperlink" Id="rId235"/>
    <Relationship TargetMode="External" Target="https://m.edsoo.ru/1V20HBDAA" Type="http://schemas.openxmlformats.org/officeDocument/2006/relationships/hyperlink" Id="rId236"/>
    <Relationship TargetMode="External" Target="https://m.edsoo.ru/SPQ7H4FQD" Type="http://schemas.openxmlformats.org/officeDocument/2006/relationships/hyperlink" Id="rId237"/>
    <Relationship TargetMode="External" Target="https://m.edsoo.ru/58AC07ZSD" Type="http://schemas.openxmlformats.org/officeDocument/2006/relationships/hyperlink" Id="rId238"/>
    <Relationship TargetMode="External" Target="https://m.edsoo.ru/XHBZCF1EO" Type="http://schemas.openxmlformats.org/officeDocument/2006/relationships/hyperlink" Id="rId239"/>
    <Relationship TargetMode="External" Target="https://m.edsoo.ru/SUB9UKZ32" Type="http://schemas.openxmlformats.org/officeDocument/2006/relationships/hyperlink" Id="rId240"/>
    <Relationship TargetMode="External" Target="https://m.edsoo.ru/NBX1RO0HM" Type="http://schemas.openxmlformats.org/officeDocument/2006/relationships/hyperlink" Id="rId241"/>
    <Relationship TargetMode="External" Target="https://m.edsoo.ru/FDI2OF51D" Type="http://schemas.openxmlformats.org/officeDocument/2006/relationships/hyperlink" Id="rId242"/>
    <Relationship TargetMode="External" Target="https://m.edsoo.ru/4Z55L7XOI" Type="http://schemas.openxmlformats.org/officeDocument/2006/relationships/hyperlink" Id="rId243"/>
    <Relationship TargetMode="External" Target="https://m.edsoo.ru/TP0I4JKTH" Type="http://schemas.openxmlformats.org/officeDocument/2006/relationships/hyperlink" Id="rId244"/>
    <Relationship TargetMode="External" Target="https://m.edsoo.ru/PS6PN4XCE" Type="http://schemas.openxmlformats.org/officeDocument/2006/relationships/hyperlink" Id="rId245"/>
    <Relationship TargetMode="External" Target="https://m.edsoo.ru/Y676JEWA1" Type="http://schemas.openxmlformats.org/officeDocument/2006/relationships/hyperlink" Id="rId246"/>
    <Relationship TargetMode="External" Target="https://m.edsoo.ru/WZKMUYF4C" Type="http://schemas.openxmlformats.org/officeDocument/2006/relationships/hyperlink" Id="rId247"/>
    <Relationship TargetMode="External" Target="https://m.edsoo.ru/NIFC5P3W4" Type="http://schemas.openxmlformats.org/officeDocument/2006/relationships/hyperlink" Id="rId248"/>
    <Relationship TargetMode="External" Target="https://m.edsoo.ru/P4G245QKY" Type="http://schemas.openxmlformats.org/officeDocument/2006/relationships/hyperlink" Id="rId249"/>
    <Relationship TargetMode="External" Target="https://m.edsoo.ru/VHE4EJQ32" Type="http://schemas.openxmlformats.org/officeDocument/2006/relationships/hyperlink" Id="rId250"/>
    <Relationship TargetMode="External" Target="https://m.edsoo.ru/SI73911HK" Type="http://schemas.openxmlformats.org/officeDocument/2006/relationships/hyperlink" Id="rId251"/>
    <Relationship TargetMode="External" Target="https://m.edsoo.ru/G2JRTDO8U" Type="http://schemas.openxmlformats.org/officeDocument/2006/relationships/hyperlink" Id="rId252"/>
    <Relationship TargetMode="External" Target="https://m.edsoo.ru/R8ZUZNTG1" Type="http://schemas.openxmlformats.org/officeDocument/2006/relationships/hyperlink" Id="rId253"/>
    <Relationship TargetMode="External" Target="https://m.edsoo.ru/18H7OSNBT" Type="http://schemas.openxmlformats.org/officeDocument/2006/relationships/hyperlink" Id="rId254"/>
    <Relationship TargetMode="External" Target="https://m.edsoo.ru/D2QZ7G595" Type="http://schemas.openxmlformats.org/officeDocument/2006/relationships/hyperlink" Id="rId255"/>
    <Relationship TargetMode="External" Target="https://m.edsoo.ru/USG5EIKDE" Type="http://schemas.openxmlformats.org/officeDocument/2006/relationships/hyperlink" Id="rId256"/>
    <Relationship TargetMode="External" Target="https://m.edsoo.ru/KU71H9S2D" Type="http://schemas.openxmlformats.org/officeDocument/2006/relationships/hyperlink" Id="rId257"/>
    <Relationship TargetMode="External" Target="https://m.edsoo.ru/T9W1O1X8I" Type="http://schemas.openxmlformats.org/officeDocument/2006/relationships/hyperlink" Id="rId258"/>
    <Relationship TargetMode="External" Target="https://m.edsoo.ru/UGPGIIGKE" Type="http://schemas.openxmlformats.org/officeDocument/2006/relationships/hyperlink" Id="rId259"/>
    <Relationship TargetMode="External" Target="https://m.edsoo.ru/ZDN4ODLTF" Type="http://schemas.openxmlformats.org/officeDocument/2006/relationships/hyperlink" Id="rId260"/>
    <Relationship TargetMode="External" Target="https://m.edsoo.ru/J6H28SSU2" Type="http://schemas.openxmlformats.org/officeDocument/2006/relationships/hyperlink" Id="rId261"/>
    <Relationship TargetMode="External" Target="https://m.edsoo.ru/T6XQS1880" Type="http://schemas.openxmlformats.org/officeDocument/2006/relationships/hyperlink" Id="rId262"/>
    <Relationship TargetMode="External" Target="https://m.edsoo.ru/2J5GGB6B2" Type="http://schemas.openxmlformats.org/officeDocument/2006/relationships/hyperlink" Id="rId263"/>
    <Relationship TargetMode="External" Target="https://m.edsoo.ru/SZGSM2JPM" Type="http://schemas.openxmlformats.org/officeDocument/2006/relationships/hyperlink" Id="rId264"/>
    <Relationship TargetMode="External" Target="https://m.edsoo.ru/9YMU4LKVX" Type="http://schemas.openxmlformats.org/officeDocument/2006/relationships/hyperlink" Id="rId265"/>
    <Relationship TargetMode="External" Target="https://m.edsoo.ru/NEHT3ROQX" Type="http://schemas.openxmlformats.org/officeDocument/2006/relationships/hyperlink" Id="rId266"/>
    <Relationship TargetMode="External" Target="https://m.edsoo.ru/B2R0O1QMD" Type="http://schemas.openxmlformats.org/officeDocument/2006/relationships/hyperlink" Id="rId267"/>
    <Relationship TargetMode="External" Target="https://m.edsoo.ru/J703KBAQG" Type="http://schemas.openxmlformats.org/officeDocument/2006/relationships/hyperlink" Id="rId268"/>
    <Relationship TargetMode="External" Target="https://m.edsoo.ru/CJ5WHZI48" Type="http://schemas.openxmlformats.org/officeDocument/2006/relationships/hyperlink" Id="rId269"/>
    <Relationship TargetMode="External" Target="https://m.edsoo.ru/HBQQ2E15Z" Type="http://schemas.openxmlformats.org/officeDocument/2006/relationships/hyperlink" Id="rId270"/>
    <Relationship TargetMode="External" Target="https://m.edsoo.ru/QJI6CLZAU" Type="http://schemas.openxmlformats.org/officeDocument/2006/relationships/hyperlink" Id="rId271"/>
    <Relationship TargetMode="External" Target="https://m.edsoo.ru/L2T7KQC9U" Type="http://schemas.openxmlformats.org/officeDocument/2006/relationships/hyperlink" Id="rId272"/>
    <Relationship TargetMode="External" Target="https://m.edsoo.ru/NDMA1PD12" Type="http://schemas.openxmlformats.org/officeDocument/2006/relationships/hyperlink" Id="rId273"/>
    <Relationship TargetMode="External" Target="https://m.edsoo.ru/L7ZQC9WVD" Type="http://schemas.openxmlformats.org/officeDocument/2006/relationships/hyperlink" Id="rId274"/>
    <Relationship TargetMode="External" Target="https://m.edsoo.ru/BDE9GJ9MM" Type="http://schemas.openxmlformats.org/officeDocument/2006/relationships/hyperlink" Id="rId275"/>
    <Relationship TargetMode="External" Target="https://m.edsoo.ru/O1PRZP62U" Type="http://schemas.openxmlformats.org/officeDocument/2006/relationships/hyperlink" Id="rId276"/>
    <Relationship TargetMode="External" Target="https://m.edsoo.ru/BK81J36TM" Type="http://schemas.openxmlformats.org/officeDocument/2006/relationships/hyperlink" Id="rId277"/>
    <Relationship TargetMode="External" Target="https://m.edsoo.ru/H3J4KVHPO" Type="http://schemas.openxmlformats.org/officeDocument/2006/relationships/hyperlink" Id="rId278"/>
    <Relationship TargetMode="External" Target="https://m.edsoo.ru/ORO1IOTA3" Type="http://schemas.openxmlformats.org/officeDocument/2006/relationships/hyperlink" Id="rId279"/>
    <Relationship TargetMode="External" Target="https://m.edsoo.ru/7E2ENM486" Type="http://schemas.openxmlformats.org/officeDocument/2006/relationships/hyperlink" Id="rId280"/>
    <Relationship TargetMode="External" Target="https://m.edsoo.ru/QXDD06KA3" Type="http://schemas.openxmlformats.org/officeDocument/2006/relationships/hyperlink" Id="rId281"/>
    <Relationship TargetMode="External" Target="https://m.edsoo.ru/CFKT4JXRJ" Type="http://schemas.openxmlformats.org/officeDocument/2006/relationships/hyperlink" Id="rId282"/>
    <Relationship TargetMode="External" Target="https://m.edsoo.ru/13W5BD2Y4" Type="http://schemas.openxmlformats.org/officeDocument/2006/relationships/hyperlink" Id="rId283"/>
    <Relationship TargetMode="External" Target="https://m.edsoo.ru/MDFOI8LFS" Type="http://schemas.openxmlformats.org/officeDocument/2006/relationships/hyperlink" Id="rId284"/>
    <Relationship TargetMode="External" Target="https://m.edsoo.ru/SHW1N3P2J" Type="http://schemas.openxmlformats.org/officeDocument/2006/relationships/hyperlink" Id="rId285"/>
    <Relationship TargetMode="External" Target="https://m.edsoo.ru/FSOBYZ3GM" Type="http://schemas.openxmlformats.org/officeDocument/2006/relationships/hyperlink" Id="rId286"/>
    <Relationship TargetMode="External" Target="https://m.edsoo.ru/94L4435C1" Type="http://schemas.openxmlformats.org/officeDocument/2006/relationships/hyperlink" Id="rId287"/>
    <Relationship TargetMode="External" Target="https://m.edsoo.ru/AKRQ54V85" Type="http://schemas.openxmlformats.org/officeDocument/2006/relationships/hyperlink" Id="rId288"/>
    <Relationship TargetMode="External" Target="https://m.edsoo.ru/VQH69ZOVS" Type="http://schemas.openxmlformats.org/officeDocument/2006/relationships/hyperlink" Id="rId289"/>
    <Relationship TargetMode="External" Target="https://m.edsoo.ru/E3S4SZ8KA" Type="http://schemas.openxmlformats.org/officeDocument/2006/relationships/hyperlink" Id="rId290"/>
    <Relationship TargetMode="External" Target="https://m.edsoo.ru/86MU3NCOZ" Type="http://schemas.openxmlformats.org/officeDocument/2006/relationships/hyperlink" Id="rId291"/>
    <Relationship TargetMode="External" Target="https://m.edsoo.ru/R0UZA4KU0" Type="http://schemas.openxmlformats.org/officeDocument/2006/relationships/hyperlink" Id="rId292"/>
    <Relationship TargetMode="External" Target="https://m.edsoo.ru/QBMBFMV66" Type="http://schemas.openxmlformats.org/officeDocument/2006/relationships/hyperlink" Id="rId293"/>
    <Relationship TargetMode="External" Target="https://m.edsoo.ru/YWM2BFGLX" Type="http://schemas.openxmlformats.org/officeDocument/2006/relationships/hyperlink" Id="rId294"/>
    <Relationship TargetMode="External" Target="https://m.edsoo.ru/OQITL5YN1" Type="http://schemas.openxmlformats.org/officeDocument/2006/relationships/hyperlink" Id="rId295"/>
    <Relationship TargetMode="External" Target="https://m.edsoo.ru/917MFN848" Type="http://schemas.openxmlformats.org/officeDocument/2006/relationships/hyperlink" Id="rId296"/>
    <Relationship TargetMode="External" Target="https://m.edsoo.ru/QMFFD6HCN" Type="http://schemas.openxmlformats.org/officeDocument/2006/relationships/hyperlink" Id="rId297"/>
    <Relationship TargetMode="External" Target="https://m.edsoo.ru/A29OA2F2X" Type="http://schemas.openxmlformats.org/officeDocument/2006/relationships/hyperlink" Id="rId298"/>
    <Relationship TargetMode="External" Target="https://m.edsoo.ru/MN3KJ9CY7" Type="http://schemas.openxmlformats.org/officeDocument/2006/relationships/hyperlink" Id="rId299"/>
    <Relationship TargetMode="External" Target="https://m.edsoo.ru/OWWPWPG8S" Type="http://schemas.openxmlformats.org/officeDocument/2006/relationships/hyperlink" Id="rId300"/>
    <Relationship TargetMode="External" Target="https://m.edsoo.ru/ZSTDYXI8P" Type="http://schemas.openxmlformats.org/officeDocument/2006/relationships/hyperlink" Id="rId301"/>
    <Relationship TargetMode="External" Target="https://m.edsoo.ru/YUSB3FEQC" Type="http://schemas.openxmlformats.org/officeDocument/2006/relationships/hyperlink" Id="rId302"/>
    <Relationship TargetMode="External" Target="https://m.edsoo.ru/65D6PQE40" Type="http://schemas.openxmlformats.org/officeDocument/2006/relationships/hyperlink" Id="rId303"/>
    <Relationship TargetMode="External" Target="https://m.edsoo.ru/EGP0KH70C" Type="http://schemas.openxmlformats.org/officeDocument/2006/relationships/hyperlink" Id="rId304"/>
    <Relationship TargetMode="External" Target="https://m.edsoo.ru/KRGQCT9K8" Type="http://schemas.openxmlformats.org/officeDocument/2006/relationships/hyperlink" Id="rId305"/>
    <Relationship TargetMode="External" Target="https://m.edsoo.ru/RNX3IMLDY" Type="http://schemas.openxmlformats.org/officeDocument/2006/relationships/hyperlink" Id="rId306"/>
    <Relationship TargetMode="External" Target="https://m.edsoo.ru/MT8G39P2K" Type="http://schemas.openxmlformats.org/officeDocument/2006/relationships/hyperlink" Id="rId307"/>
    <Relationship TargetMode="External" Target="https://m.edsoo.ru/GSGC7FXZA" Type="http://schemas.openxmlformats.org/officeDocument/2006/relationships/hyperlink" Id="rId308"/>
    <Relationship TargetMode="External" Target="https://m.edsoo.ru/OJJ6U5KO3" Type="http://schemas.openxmlformats.org/officeDocument/2006/relationships/hyperlink" Id="rId309"/>
    <Relationship TargetMode="External" Target="https://m.edsoo.ru/9C797KPJI" Type="http://schemas.openxmlformats.org/officeDocument/2006/relationships/hyperlink" Id="rId310"/>
    <Relationship TargetMode="External" Target="https://m.edsoo.ru/AUCUD4CX9" Type="http://schemas.openxmlformats.org/officeDocument/2006/relationships/hyperlink" Id="rId311"/>
    <Relationship TargetMode="External" Target="https://m.edsoo.ru/S3BMK3KEY" Type="http://schemas.openxmlformats.org/officeDocument/2006/relationships/hyperlink" Id="rId312"/>
    <Relationship TargetMode="External" Target="https://m.edsoo.ru/NF5CE8UYG" Type="http://schemas.openxmlformats.org/officeDocument/2006/relationships/hyperlink" Id="rId313"/>
    <Relationship TargetMode="External" Target="https://m.edsoo.ru/1Y1BDB2AR" Type="http://schemas.openxmlformats.org/officeDocument/2006/relationships/hyperlink" Id="rId314"/>
    <Relationship TargetMode="External" Target="https://m.edsoo.ru/0KC1LWFU7" Type="http://schemas.openxmlformats.org/officeDocument/2006/relationships/hyperlink" Id="rId315"/>
    <Relationship TargetMode="External" Target="https://m.edsoo.ru/6WPAOPNLM" Type="http://schemas.openxmlformats.org/officeDocument/2006/relationships/hyperlink" Id="rId316"/>
    <Relationship TargetMode="External" Target="https://m.edsoo.ru/C89QO1P03" Type="http://schemas.openxmlformats.org/officeDocument/2006/relationships/hyperlink" Id="rId317"/>
    <Relationship TargetMode="External" Target="https://m.edsoo.ru/037U6UMWB" Type="http://schemas.openxmlformats.org/officeDocument/2006/relationships/hyperlink" Id="rId318"/>
    <Relationship TargetMode="External" Target="https://m.edsoo.ru/05N4PBTZE" Type="http://schemas.openxmlformats.org/officeDocument/2006/relationships/hyperlink" Id="rId319"/>
    <Relationship TargetMode="External" Target="https://m.edsoo.ru/02WSKV9H9" Type="http://schemas.openxmlformats.org/officeDocument/2006/relationships/hyperlink" Id="rId320"/>
    <Relationship TargetMode="External" Target="https://m.edsoo.ru/W3JXQY43T" Type="http://schemas.openxmlformats.org/officeDocument/2006/relationships/hyperlink" Id="rId321"/>
    <Relationship TargetMode="External" Target="https://m.edsoo.ru/FWLV0XHLT" Type="http://schemas.openxmlformats.org/officeDocument/2006/relationships/hyperlink" Id="rId322"/>
    <Relationship TargetMode="External" Target="https://m.edsoo.ru/KSRSYSL0A" Type="http://schemas.openxmlformats.org/officeDocument/2006/relationships/hyperlink" Id="rId323"/>
    <Relationship TargetMode="External" Target="https://m.edsoo.ru/G34K0XHZI" Type="http://schemas.openxmlformats.org/officeDocument/2006/relationships/hyperlink" Id="rId324"/>
    <Relationship TargetMode="External" Target="https://m.edsoo.ru/ZC2D7XPF8" Type="http://schemas.openxmlformats.org/officeDocument/2006/relationships/hyperlink" Id="rId325"/>
    <Relationship TargetMode="External" Target="https://m.edsoo.ru/IY3WWVE4Y" Type="http://schemas.openxmlformats.org/officeDocument/2006/relationships/hyperlink" Id="rId326"/>
    <Relationship TargetMode="External" Target="https://m.edsoo.ru/R4401MSRO" Type="http://schemas.openxmlformats.org/officeDocument/2006/relationships/hyperlink" Id="rId327"/>
    <Relationship TargetMode="External" Target="https://m.edsoo.ru/HAIQBUVON" Type="http://schemas.openxmlformats.org/officeDocument/2006/relationships/hyperlink" Id="rId328"/>
    <Relationship TargetMode="External" Target="https://m.edsoo.ru/I4WY0V4Z0" Type="http://schemas.openxmlformats.org/officeDocument/2006/relationships/hyperlink" Id="rId329"/>
    <Relationship TargetMode="External" Target="https://m.edsoo.ru/K45MER2JY" Type="http://schemas.openxmlformats.org/officeDocument/2006/relationships/hyperlink" Id="rId330"/>
    <Relationship TargetMode="External" Target="https://m.edsoo.ru/3Z0AWRGWJ" Type="http://schemas.openxmlformats.org/officeDocument/2006/relationships/hyperlink" Id="rId331"/>
    <Relationship TargetMode="External" Target="https://m.edsoo.ru/XM41GFR8Q" Type="http://schemas.openxmlformats.org/officeDocument/2006/relationships/hyperlink" Id="rId332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