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0790899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55a7169f-c0c0-44ac-bf37-cbc776930ef9" w:id="1"/>
      <w:r>
        <w:rPr>
          <w:rFonts w:ascii="Times New Roman" w:hAnsi="Times New Roman"/>
          <w:b/>
          <w:i w:val="false"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1"/>
    </w:p>
    <w:p>
      <w:pPr>
        <w:spacing w:before="0" w:after="0" w:line="408"/>
        <w:ind w:left="120"/>
        <w:jc w:val="center"/>
      </w:pPr>
      <w:bookmarkStart w:name="b160c1bf-440c-4991-9e94-e52aab997657" w:id="2"/>
      <w:r>
        <w:rPr>
          <w:rFonts w:ascii="Times New Roman" w:hAnsi="Times New Roman"/>
          <w:b/>
          <w:i w:val="false"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"Краснозоринская СОШ" Боковского района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786B3D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6CCB95EA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Педагогическим советом ОУ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Ниделькина В.В.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86B3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2026↵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7D3B695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Лиховидова Т.А.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1C64E26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611AF" w:rsidR="007611AF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10962106)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«Русский язык»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1-4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8960954b-15b1-4c85-b40b-ae95f67136d9" w:id="3"/>
      <w:r>
        <w:rPr>
          <w:rFonts w:ascii="Times New Roman" w:hAnsi="Times New Roman"/>
          <w:b/>
          <w:i w:val="false"/>
          <w:color w:val="000000"/>
          <w:sz w:val="28"/>
        </w:rPr>
        <w:t>п.Краснозоринский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2b7bbf9c-2491-40e5-bd35-a2a44bd1331b" w:id="4"/>
      <w:r>
        <w:rPr>
          <w:rFonts w:ascii="Times New Roman" w:hAnsi="Times New Roman"/>
          <w:b/>
          <w:i w:val="false"/>
          <w:color w:val="000000"/>
          <w:sz w:val="28"/>
        </w:rPr>
        <w:t>2026</w:t>
      </w:r>
      <w:bookmarkEnd w:id="4"/>
    </w:p>
    <w:p>
      <w:pPr>
        <w:spacing w:before="0" w:after="0"/>
        <w:ind w:left="120"/>
        <w:jc w:val="left"/>
      </w:pPr>
    </w:p>
    <w:bookmarkStart w:name="block-90790899" w:id="5"/>
    <w:p>
      <w:pPr>
        <w:sectPr>
          <w:pgSz w:w="11906" w:h="16383" w:orient="portrait"/>
        </w:sectPr>
      </w:pPr>
    </w:p>
    <w:bookmarkEnd w:id="5"/>
    <w:bookmarkEnd w:id="0"/>
    <w:bookmarkStart w:name="block-90790907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Федеральная рабочая программа по учебному предмету «Русский язык»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(далее соответственно 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элементов содержания по русскому языку.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к определению планируемых результатов и к структуре тематического планирования.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ОБЩАЯ ХАРАКТЕРИСТИКА УЧЕБНОГО ПРЕДМЕТА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«РУССКИЙ ЯЗЫК»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ЦЕЛИ ИЗУЧЕНИЯ УЧЕБНОГО ПРЕДМЕТА</w:t>
      </w:r>
      <w:r>
        <w:rPr>
          <w:rFonts w:ascii="Times New Roman" w:hAnsi="Times New Roman"/>
          <w:b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«РУССКИЙ ЯЗЫК»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направлено на достижение следующих целей: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позволит педагогическому работнику: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разработать календарно-тематическое планирование с учётом особенностей конкретного класса.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МЕСТО УЧЕБНОГО ПРЕДМЕТА</w:t>
      </w:r>
      <w:r>
        <w:rPr>
          <w:rFonts w:ascii="Times New Roman" w:hAnsi="Times New Roman"/>
          <w:b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«РУССКИЙ ЯЗЫК» В УЧЕБНОМ ПЛАНЕ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рекомендованных для изучения русского языка, – </w:t>
      </w:r>
      <w:bookmarkStart w:name="8c3bf606-7a1d-4fcd-94d7-0135a7a0563e" w:id="7"/>
      <w:r>
        <w:rPr>
          <w:rFonts w:ascii="Times New Roman" w:hAnsi="Times New Roman"/>
          <w:b w:val="false"/>
          <w:i w:val="false"/>
          <w:color w:val="000000"/>
          <w:sz w:val="28"/>
        </w:rPr>
        <w:t>675</w:t>
      </w:r>
      <w:bookmarkEnd w:id="7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(5 часов в неделю в каждом классе): в 1 классе – </w:t>
      </w:r>
      <w:bookmarkStart w:name="cd8a3143-f5bd-4e29-8dee-480b79605a52" w:id="8"/>
      <w:r>
        <w:rPr>
          <w:rFonts w:ascii="Times New Roman" w:hAnsi="Times New Roman"/>
          <w:b w:val="false"/>
          <w:i w:val="false"/>
          <w:color w:val="000000"/>
          <w:sz w:val="28"/>
        </w:rPr>
        <w:t>165</w:t>
      </w:r>
      <w:bookmarkEnd w:id="8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часов, во 2–4 классах – по 170 часов.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рекомендованных для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изучения русского языка, в 1 классе может быть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bookmarkStart w:name="block-90790907" w:id="9"/>
    <w:p>
      <w:pPr>
        <w:sectPr>
          <w:pgSz w:w="11906" w:h="16383" w:orient="portrait"/>
        </w:sectPr>
      </w:pPr>
    </w:p>
    <w:bookmarkEnd w:id="9"/>
    <w:bookmarkEnd w:id="6"/>
    <w:bookmarkStart w:name="block-90790903" w:id="10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ОДЕРЖАНИЕ УЧЕБНОГО ПРЕДМЕТА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Обучение грамоте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текста при его прослушивании и при самостоятельном чтении вслух.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Слово и предложение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слова и предложения. Работа с предложением: выделение слов, изменение их порядка.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Графика</w:t>
      </w:r>
      <w:bookmarkStart w:name="_ftnref1" w:id="11"/>
      <w:hyperlink r:id="rId4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[1]</w:t>
        </w:r>
      </w:hyperlink>
      <w:bookmarkEnd w:id="11"/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Чтение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Письмо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  <w:bookmarkStart w:name="_ftnref1" w:id="12"/>
      <w:hyperlink r:id="rId5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[2]</w:t>
        </w:r>
      </w:hyperlink>
      <w:bookmarkEnd w:id="12"/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СИСТЕМАТИЧЕСКИЙ КУРС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как основное средство человеческого общения. Цели и ситуации общения.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Слог. Количество слогов в слове. Ударный слог. Деление слов на слоги (простые случаи, без стечения согласных).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Графика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Установление соотношения звукового и буквенного состава слова в словах, например, </w:t>
      </w:r>
      <w:r>
        <w:rPr>
          <w:rFonts w:ascii="Times New Roman" w:hAnsi="Times New Roman"/>
          <w:b w:val="false"/>
          <w:i/>
          <w:color w:val="000000"/>
          <w:sz w:val="28"/>
        </w:rPr>
        <w:t>стол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 w:val="false"/>
          <w:i/>
          <w:color w:val="000000"/>
          <w:sz w:val="28"/>
        </w:rPr>
        <w:t>конь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Небуквенные графические средства: пробел между словами, знак переноса.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bookmarkStart w:name="_ftnref1" w:id="13"/>
      <w:hyperlink r:id="rId6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[3]</w:t>
        </w:r>
      </w:hyperlink>
      <w:bookmarkEnd w:id="13"/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 как единица языка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 как название предмета, признака предмета, действия предмета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Выявление слов, значение которых требует уточнения.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 как единица языка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Восстановление деформированных предложений. Составление предложений из набора форм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слов в предложении;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прописная буква в начале предложения и в именах собственных: в именах и фамилиях людей, кличках животных;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перенос слов (без учёта морфемного членения слова);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>
      <w:pPr>
        <w:spacing w:before="0" w:after="0"/>
        <w:ind w:left="120"/>
        <w:jc w:val="left"/>
      </w:pP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слова с непроверяемыми гласными и согласными (перечень слов в орфографическом словаре учебника);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конце предложения: точка, вопросительный и восклицательный знаки.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 списывания текста.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Речь как основная форма общения между людьми. Текст как единица речи (ознакомление).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небольших рассказов на основе наблюдений.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УНИВЕРСАЛЬНЫЕ УЧЕБНЫЕ ДЕЙСТВИЯ</w:t>
      </w:r>
    </w:p>
    <w:p>
      <w:pPr>
        <w:spacing w:before="0" w:after="0" w:line="257"/>
        <w:ind w:firstLine="60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(ПРОПЕДЕВТИЧЕСКИЙ УРОВЕНЬ)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основания для сравнения звукового состава слов: выделять признаки сходства и различия;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изменения звуковой модели по предложенному учителем правилу, подбирать слова к модели;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о соответствии звукового и буквенного состава слова;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алфавит для самостоятельного упорядочивания списка слов.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графическую информацию – модели звукового состава слова;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модели звукового состава слова.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суждения, выражать эмоции в соответствии с целями и условиями общения в знакомой среде;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в процессе общения нормы речевого этикета;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ведения диалога;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разные точки зрения;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учебного диалога отвечать на вопросы по изученному материалу;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речевое высказывание об обозначении звуков буквами; о звуковом и буквенном составе слова.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последовательность учебных операций при проведении звукового анализа слова;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последовательность учебных операций при списывании;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правильность написания букв, соединений букв, слов, предложений.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 и графика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Парные и непарные по твёрдости-мягкости согласные звуки.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Парные и непарные по звонкости-глухости согласные звуки.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Соотношение звукового и буквенного состава в словах с буквами «е», «ё», «ю», «я» (в начале слова и после гласных).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Деление слов на слоги (в том числе при стечении согласных).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знания алфавита при работе со словарями.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bookmarkStart w:name="_ftnref1" w:id="14"/>
      <w:hyperlink r:id="rId7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[3]</w:t>
        </w:r>
      </w:hyperlink>
      <w:bookmarkEnd w:id="14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Однозначные и многозначные слова (простые случаи, наблюдение).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использованием в речи синонимов, антонимов.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Состав слова (морфемика)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Суффикс как часть слова (наблюдение). Приставка как часть слова (наблюдение).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 (ознакомление): общее значение, вопросы («кто?», «что?»), употребление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 (ознакомление): общее значение, вопросы («что делать?», «что сделать?» и другие), употребление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слов в предложении; связь слов в предложении (повторение).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предложений по цели высказывания: повествовательные, вопросительные, побудительные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предложений по эмоциональной окраске (по интонации): восклицательные и невосклицательные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1 классе).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разделительный мягкий знак;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сочетания «чт», «щн», «нч»;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проверяемые безударные гласные в корне слова;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парные звонкие и глухие согласные в корне слова;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прописная буква в именах собственных: имена, фамилии, отчества людей, клички животных, географические названия;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предлогов с именами существительными.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Типы текстов: описание, повествование, рассуждение, их особенности (первичное ознакомление).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Поздравление и поздравительная открытка.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Подробное изложение повествовательного текста объёмом 30–45 слов с использованием вопросов.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>УНИВЕРСАЛЬНЫЕ УЧЕБНЫЕ ДЕЙСТВИЯ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>(ПРОПЕДЕВТИЧЕСКИЙ УРОВЕНЬ)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значение однокоренных (родственных) слов: указывать сходство и различие лексического значения;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буквенную оболочку однокоренных (родственных) слов: выявлять случаи чередования;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основания для сравнения слов: на какой вопрос отвечают, что обозначают;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звуки по заданным параметрам;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признак, по которому проведена классификация звуков, букв, слов, предложений;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закономерности в процессе наблюдения за языковыми единицами;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наблюдение за языковыми единицами (слово, предложение, текст);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информации: словарь учебника для получения информации;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 помощью словаря значения многозначных слов;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 помощью учителя на уроках русского языка создавать схемы, таблицы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для представления информации.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 о языковых единицах;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правила ведения диалога;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корректно и аргументированно высказывать своё мнение о результатах наблюдения за языковыми единицами;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выказывание;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и письменно формулировать простые выводы на основе прочитанного или услышанного текста.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с помощью учителя действия по решению орфографической задачи;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 помощью учителя причины успеха (неудач) при выполнении заданий по русскому языку;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совместно обсуждать процесс и результат работы;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в общий результат.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Сведения о русском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 и графика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алфавита при работе со словарями, справочниками, каталогами.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bookmarkStart w:name="_ftnref1" w:id="15"/>
      <w:hyperlink r:id="rId8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[3]</w:t>
        </w:r>
      </w:hyperlink>
      <w:bookmarkEnd w:id="15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орфоэпического словаря для решения практических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Повторение: лексическое значение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Прямое и переносное значение слова (ознакомление). Устаревшие слова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Состав слова (морфемика)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 речи.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Частица «не», её значение.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однородными членами предложения с союзами «и», «а», «но» и без союзов.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разделительный твёрдый знак;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непроизносимые согласные в корне слова;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мягкий знак после шипящих на конце имён существительных;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гласные в падежных окончаниях имён существительных (на уровне наблюдения);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гласные в падежных окончаниях имён прилагательных (на уровне наблюдения);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предлогов с личными местоимениями;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частицы не с глаголами.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речевого этикета в условиях общения с людьми, плохо владеющими русским языком.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типов текстов (повествование, описание, рассуждение) и создание собственных текстов заданного типа.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 письма, объявления.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Изложение текста по коллективно или самостоятельно составленному плану.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Изучающее чтение. Функции ознакомительного чтения, ситуации применения.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грамматические признаки разных частей речи: выделять общие и различные грамматические признаки;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тему и основную мысль текста;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типы текстов (повествование, описание, рассуждение): выделять особенности каждого типа текста;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прямое и переносное значение слова;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слова на основании того, какой частью речи они являются;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 звуков, предложений;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разрыв между реальным и желательным качеством текста на основе предложенных учителем критериев;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формулировать цель изменения текста, планировать действия по изменению текста;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предположение в процессе наблюдения за языковым материалом;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наиболее подходящий для данной ситуации тип текста (на основе предложенных критериев).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 при выполнении мини-исследования;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текстовую, графическую, звуковую информацию в соответствии с учебной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речевое высказывание в соответствии с поставленной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повествование), соответствующие ситуации общения;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действия по решению орфографической задачи;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причины успеха (неудач) при выполнении заданий по русскому языку;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совместные (в группах) проектные задания с использованием предложенных образцов;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 выполнении совместной деятельности справедливо распределять работу, договариваться, обсуждать процесс и результат совместной работы;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Сведения о русском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 и графика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bookmarkStart w:name="_ftnref1" w:id="16"/>
      <w:hyperlink r:id="rId9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[3]</w:t>
        </w:r>
      </w:hyperlink>
      <w:bookmarkEnd w:id="16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орфоэпических словарей русского языка при определении правильного произношения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использованием в речи фразеологизмов (простые случаи).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Состав слова (морфемика)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Основа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 неизменяемых слов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наиболее употребляемых суффиксов изученных частей речи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 речи самостоятельные и служебные.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Глагол. Изменение глаголов по лицам и числам в настоящем и будущем времени (спряжение). І и ІІ спряжение глаголов. Способы определения I и II спряжения глаголов.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Наречие (общее представление). Значение, вопросы, употребление в речи.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Предлог. Отличие предлогов от приставок (повторение).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Союз; союзы «и», «а», «но» в простых и сложных предложениях.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Частица «не», её значение (повторение).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Связь между словами в словосочетании.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падежные окончания имён прилагательных;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мягкий знак после шипящих на конце глаголов в форме 2-го лица единственного числа;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наличие или отсутствие мягкого знака в глаголах на «-ться» и «-тся»;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личные окончания глаголов;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предложениях с однородными членами, соединёнными союзами «и», «а», «но» и без союзов.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сложном предложении, состоящем из двух простых (наблюдение).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предложении с прямой речью после слов автора (наблюдение).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Изложение (подробный устный и письменный пересказ текста; выборочный устный пересказ текста).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Сочинение как вид письменной работы.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слова на основании того, какой частью речи они являются;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глаголы в группы по определённому признаку (например, время, спряжение);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предложения по определённому признаку, самостоятельно устанавливать этот признак;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предложенные языковые единицы;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характеризовать языковые единицы по заданным признакам;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речевой ситуации.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схемы, таблицы для представления информации.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планировать действия по решению учебной задачи для получения результата;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 и возможные ошибки.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ошибки в своей и чужих работах, устанавливать их причины;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по предложенным критериям общий результат деятельности и свой вклад в неё;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оценку своей работы.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руководить, выполнять поручения, подчиняться;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в общий результат;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совместные проектные задания с использованием предложенных образцов, планов, идей.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  <w:bookmarkStart w:name="_ftn1" w:id="17"/>
      <w:hyperlink w:anchor="_ftnref1">
        <w:r>
          <w:rPr>
            <w:rFonts w:ascii="Times New Roman" w:hAnsi="Times New Roman"/>
            <w:b w:val="false"/>
            <w:i w:val="false"/>
            <w:color w:val="0000ff"/>
            <w:u w:val="single"/>
          </w:rPr>
          <w:t/>
        </w:r>
        <w:r>
          <w:rPr>
            <w:rFonts w:ascii="Times New Roman" w:hAnsi="Times New Roman"/>
            <w:b w:val="false"/>
            <w:i w:val="false"/>
            <w:color w:val="0000ff"/>
            <w:sz w:val="18"/>
          </w:rPr>
          <w:t>[1]</w:t>
        </w:r>
      </w:hyperlink>
      <w:bookmarkEnd w:id="17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>
      <w:pPr>
        <w:spacing w:before="0" w:after="0" w:line="264"/>
        <w:ind w:left="120"/>
        <w:jc w:val="both"/>
      </w:pPr>
      <w:bookmarkStart w:name="_ftn1" w:id="18"/>
      <w:hyperlink r:id="rId10">
        <w:r>
          <w:rPr>
            <w:rFonts w:ascii="Times New Roman" w:hAnsi="Times New Roman"/>
            <w:b w:val="false"/>
            <w:i w:val="false"/>
            <w:color w:val="004cff"/>
            <w:sz w:val="21"/>
            <w:u w:val="single"/>
            <w:shd w:fill="ffffff"/>
          </w:rPr>
          <w:t/>
        </w:r>
        <w:r>
          <w:rPr>
            <w:rFonts w:ascii="Times New Roman" w:hAnsi="Times New Roman"/>
            <w:b w:val="false"/>
            <w:i w:val="false"/>
            <w:color w:val="004cff"/>
            <w:sz w:val="18"/>
          </w:rPr>
          <w:t>[2]</w:t>
        </w:r>
      </w:hyperlink>
      <w:bookmarkEnd w:id="18"/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p>
      <w:pPr>
        <w:spacing w:before="0" w:after="0" w:line="264"/>
        <w:ind w:left="120"/>
        <w:jc w:val="both"/>
      </w:pPr>
      <w:bookmarkStart w:name="_ftn1" w:id="19"/>
      <w:hyperlink r:id="rId11">
        <w:r>
          <w:rPr>
            <w:rFonts w:ascii="Times New Roman" w:hAnsi="Times New Roman"/>
            <w:b w:val="false"/>
            <w:i w:val="false"/>
            <w:color w:val="004cff"/>
            <w:sz w:val="21"/>
            <w:u w:val="single"/>
            <w:shd w:fill="ffffff"/>
          </w:rPr>
          <w:t/>
        </w:r>
        <w:r>
          <w:rPr>
            <w:rFonts w:ascii="Times New Roman" w:hAnsi="Times New Roman"/>
            <w:b w:val="false"/>
            <w:i w:val="false"/>
            <w:color w:val="004cff"/>
            <w:sz w:val="21"/>
          </w:rPr>
          <w:t>[3]</w:t>
        </w:r>
      </w:hyperlink>
      <w:bookmarkEnd w:id="19"/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bookmarkStart w:name="block-90790903" w:id="20"/>
    <w:p>
      <w:pPr>
        <w:sectPr>
          <w:pgSz w:w="11906" w:h="16383" w:orient="portrait"/>
        </w:sectPr>
      </w:pPr>
    </w:p>
    <w:bookmarkEnd w:id="20"/>
    <w:bookmarkEnd w:id="10"/>
    <w:bookmarkStart w:name="block-90790902" w:id="21"/>
    <w:p>
      <w:pPr>
        <w:numPr>
          <w:ilvl w:val="0"/>
          <w:numId w:val="3"/>
        </w:numPr>
        <w:spacing w:before="0" w:after="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РУССКОМУ ЯЗЫКУ НА УРОВНЕ НАЧАЛЬНОГО ОБЩЕГО ОБРАЗОВАНИЯ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гражданско-патриотическое воспитание: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духовно-нравственное воспитание:</w:t>
      </w:r>
    </w:p>
    <w:p>
      <w:pPr>
        <w:numPr>
          <w:ilvl w:val="0"/>
          <w:numId w:val="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языка как одной из главных духовно-нравственных ценностей народа;</w:t>
      </w:r>
    </w:p>
    <w:p>
      <w:pPr>
        <w:numPr>
          <w:ilvl w:val="0"/>
          <w:numId w:val="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признание индивидуальности каждого человека с использованием собственного жизненного и читательского опыта;</w:t>
      </w:r>
    </w:p>
    <w:p>
      <w:pPr>
        <w:numPr>
          <w:ilvl w:val="0"/>
          <w:numId w:val="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>
      <w:pPr>
        <w:numPr>
          <w:ilvl w:val="0"/>
          <w:numId w:val="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эстетическое воспитание:</w:t>
      </w:r>
    </w:p>
    <w:p>
      <w:pPr>
        <w:numPr>
          <w:ilvl w:val="0"/>
          <w:numId w:val="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>
      <w:pPr>
        <w:numPr>
          <w:ilvl w:val="0"/>
          <w:numId w:val="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физическое воспитание, формирование культуры здоровья и эмоционального благополучия:</w:t>
      </w:r>
    </w:p>
    <w:p>
      <w:pPr>
        <w:numPr>
          <w:ilvl w:val="0"/>
          <w:numId w:val="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>
      <w:pPr>
        <w:numPr>
          <w:ilvl w:val="0"/>
          <w:numId w:val="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5) трудовое воспитание:</w:t>
      </w:r>
    </w:p>
    <w:p>
      <w:pPr>
        <w:numPr>
          <w:ilvl w:val="0"/>
          <w:numId w:val="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6) экологическое воспитание:</w:t>
      </w:r>
    </w:p>
    <w:p>
      <w:pPr>
        <w:numPr>
          <w:ilvl w:val="0"/>
          <w:numId w:val="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природе, формируемое в процессе работы с текстами;</w:t>
      </w:r>
    </w:p>
    <w:p>
      <w:pPr>
        <w:numPr>
          <w:ilvl w:val="0"/>
          <w:numId w:val="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неприятие действий, приносящих вред природе;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7) ценность научного познания:</w:t>
      </w:r>
    </w:p>
    <w:p>
      <w:pPr>
        <w:numPr>
          <w:ilvl w:val="0"/>
          <w:numId w:val="1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>
      <w:pPr>
        <w:numPr>
          <w:ilvl w:val="0"/>
          <w:numId w:val="1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Базовые логические действия: 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объекты (языковые единицы) по определённому признаку;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причинно-следственные связи в ситуациях наблюдения за языковым материалом, делать выводы.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формулировать цель, планировать изменения языкового объекта, речевой ситуации;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корректно и аргументированно высказывать своё мнение;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речевое высказывание в соответствии с поставленной задачей;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numPr>
          <w:ilvl w:val="0"/>
          <w:numId w:val="1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действия по решению учебной задачи для получения результата;</w:t>
      </w:r>
    </w:p>
    <w:p>
      <w:pPr>
        <w:numPr>
          <w:ilvl w:val="0"/>
          <w:numId w:val="1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причины успеха (неудач) учебной деятельности;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руководить, выполнять поручения, подчиняться, самостоятельно разрешать конфликты;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в общий результат;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выполнять совместные проектные задания с использованием предложенных образцов.</w:t>
      </w:r>
    </w:p>
    <w:p>
      <w:pPr>
        <w:spacing w:before="0" w:after="0" w:line="252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первом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64"/>
        <w:ind w:left="120"/>
        <w:jc w:val="both"/>
      </w:pP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слово и предложение; выделять слова из предложений;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звуки из слова;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гласные и согласные звуки (в том числе различать в словах согласный звук [й’] и гласный звук [и]);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ударные и безударные гласные звуки;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согласные звуки: мягкие и твёрдые, звонкие и глухие (вне слова и в слове);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«звук» и «буква»;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обозначать на письме мягкость согласных звуков буквами «е», «ё», «ю», «я» и буквой «ь» в конце слова;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аккуратным разборчивым почерком прописные и строчные буквы, соединения букв, слова;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(без пропусков и искажений букв) слова и предложения, тексты объёмом не более 25 слов;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ошибки по изученным правилам;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прослушанный текст;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тексте слова, значение которых требует уточнения;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предложение из набора форм слов;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составлять текст из 3–5 предложений по сюжетным картинкам и на основе наблюдений;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изученные понятия в процессе решения учебных задач.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втором классе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научится:</w:t>
      </w:r>
    </w:p>
    <w:p>
      <w:pPr>
        <w:spacing w:before="0" w:after="0" w:line="264"/>
        <w:ind w:left="120"/>
        <w:jc w:val="both"/>
      </w:pP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язык как основное средство общения;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количество слогов в слове; делить слово на слоги (в том числе слова со стечением согласных);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обозначать на письме мягкость согласных звуков буквой мягкий знак в середине слова;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однокоренные слова;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в слове корень (простые случаи);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в слове окончание;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отвечающие на вопросы «кто?», «что?»;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отвечающие на вопросы «что делать?», «что сделать?» и другие;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отвечающие на вопросы «какой?», «какая?», «какое?», «какие?»;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определять вид предложения по цели высказывания и по эмоциональной окраске;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орфограммы в слове и между словами по изученным правилам;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(без пропусков и искажений букв) слова и предложения, тексты объёмом не более 50 слов;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ошибки по изученным правилам;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пользоваться толковым, орфографическим, орфоэпическим словарями учебника;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простые выводы на основе прочитанного (услышанного) устно и письменно (1–2 предложения);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предложения из слов, устанавливая между ними смысловую связь по вопросам;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тему текста и озаглавливать текст, отражая его тему;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текст из разрозненных предложений, частей текста;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подробное изложение повествовательного текста объёмом 30–45 слов с использованием вопросов;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третьем классе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научится: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значение русского языка как государственного языка Российской Федерации;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характеризовать, сравнивать, классифицировать звуки вне слова и в слове по заданным параметрам;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производить звуко-буквенный анализ слова (в словах с орфограммами; без транскрибирования);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словах с однозначно выделяемыми морфемами окончание, корень, приставку, суффикс;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случаи употребления синонимов и антонимов; подбирать синонимы и антонимы к словам разных частей речи;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употребляемые в прямом и переносном значении (простые случаи);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значение слова в тексте;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имена прилагательные; определять грамматические признаки имён прилагательных: род, число, падеж;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личные местоимения (в начальной форме);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личные местоимения для устранения неоправданных повторов в тексте;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предлоги и приставки;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вид предложения по цели высказывания и по эмоциональной окраске;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главные и второстепенные (без деления на виды) члены предложения;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распространённые и нераспространённые предложения;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слова, предложения, тексты объёмом не более 70 слов;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тексты объёмом не более 65 слов с учётом изученных правил правописания;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ошибки по изученным правилам;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тексты разных типов, находить в тексте заданную информацию;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устно и письменно на основе прочитанной (услышанной) информации простые выводы (1–2 предложения);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связь предложений в тексте (с помощью личных местоимений, синонимов, союзов «и», «а», «но»);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ключевые слова в тексте;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тему текста и основную мысль текста;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части текста (абзацы) и отражать с помощью ключевых слов или предложений их смысловое содержание;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план текста, создавать по нему текст и корректировать текст;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подробное изложение по заданному, коллективно или самостоятельно составленному плану;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уточнять значение слова с помощью толкового словаря.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четвёртом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64"/>
        <w:ind w:left="120"/>
        <w:jc w:val="both"/>
      </w:pP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языка как основного средства общения;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правильную устную и письменную речь как показатель общей культуры человека;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звуко-буквенный разбор слов (в соответствии с предложенным в учебнике алгоритмом);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к предложенным словам синонимы; подбирать к предложенным словам антонимы;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в речи слова, значение которых требует уточнения, определять значение слова по контексту;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предложение, словосочетание и слово;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предложения по цели высказывания и по эмоциональной окраске;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распространённые и нераспространённые предложения;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производить синтаксический разбор простого предложения;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орфограммы в слове и между словами по изученным правилам;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тексты объёмом не более 85 слов;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тексты объёмом не более 80 слов с учётом изученных правил правописания;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орфографические и пунктуационные ошибки по изученным правилам;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порядок предложений и частей текста;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план к заданным текстам;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подробный пересказ текста (устно и письменно);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выборочный пересказ текста (устно);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(после предварительной подготовки) сочинения по заданным темам;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своими словами значение изученных понятий; использовать изученные понятия;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bookmarkStart w:name="block-90790902" w:id="22"/>
    <w:p>
      <w:pPr>
        <w:sectPr>
          <w:pgSz w:w="11906" w:h="16383" w:orient="portrait"/>
        </w:sectPr>
      </w:pPr>
    </w:p>
    <w:bookmarkEnd w:id="22"/>
    <w:bookmarkEnd w:id="21"/>
    <w:bookmarkStart w:name="block-90790900" w:id="2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69"/>
        <w:gridCol w:w="2080"/>
        <w:gridCol w:w="1493"/>
        <w:gridCol w:w="2541"/>
        <w:gridCol w:w="2658"/>
        <w:gridCol w:w="4053"/>
      </w:tblGrid>
      <w:tr>
        <w:trPr>
          <w:trHeight w:val="300" w:hRule="atLeast"/>
          <w:trHeight w:val="144" w:hRule="atLeast"/>
        </w:trPr>
        <w:tc>
          <w:tcPr>
            <w:tcW w:w="53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Обучение грамоте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Систематический курс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https://m.edsoo.ru/63OWFP1KK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https://m.edsoo.ru/8YI0E432Y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https://m.edsoo.ru/9DS3D4HA7</w:t>
              </w:r>
            </w:hyperlink>
          </w:p>
        </w:tc>
      </w:tr>
      <w:tr>
        <w:trPr>
          <w:trHeight w:val="6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https://m.edsoo.ru/1K67EVDOZ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https://m.edsoo.ru/N0Z34OXJ6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https://m.edsoo.ru/T5ZIM2J3B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https://m.edsoo.ru/89M5ZM1OG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https://m.edsoo.ru/W4WR6YRD5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https://m.edsoo.ru/M6VN0A4KG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https://m.edsoo.ru/2PGKWTE3I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https://m.edsoo.ru/BGQ112SEL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https://m.edsoo.ru/T3KY7IPH2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https://m.edsoo.ru/LQP1Z8ENC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https://m.edsoo.ru/BIFAB35Y1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0790900" w:id="24"/>
    <w:p>
      <w:pPr>
        <w:sectPr>
          <w:pgSz w:w="16383" w:h="11906" w:orient="landscape"/>
        </w:sectPr>
      </w:pPr>
    </w:p>
    <w:bookmarkEnd w:id="24"/>
    <w:bookmarkEnd w:id="23"/>
    <w:bookmarkStart w:name="block-90790904" w:id="2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ВАРИАНТ 1. ПОУРОЧНОЕ ПЛАНИРОВАНИЕ ДЛЯ ПЕДАГОГОВ, ИСПОЛЬЗУЮЩИХ УЧЕБНИКИ «АЗБУКА» (АВТОРЫ В.Г. ГОРЕЦКИЙ И ДР.), «РУССКИЙ ЯЗЫК. 1-4 КЛАСС. (АВТОРЫ В.П. КАНАКИНА, В.Г. ГОРЕЦКИЙ)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проводить звуковой анализ. Подбор слов, соответствующих заданной модели. Функции буквы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оформления предложений: заглавная буква в начале и знак в конце предложения. 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единица языка. Значение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мира. Наша речь и наш язык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8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5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7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текст-повествование. Составление текста-повествования на тему «Как приготовить салат»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Тренинг. Отработка темы «Глагол»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текст-описание. Составление текста-описания натюрморта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по рисунку с включением в него диалога. Практикум по овладению диалогической речью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части речи.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Тренинг. Отработка темы «Предлоги»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6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19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8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7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35"/>
        <w:gridCol w:w="3040"/>
        <w:gridCol w:w="1112"/>
        <w:gridCol w:w="2097"/>
        <w:gridCol w:w="2245"/>
        <w:gridCol w:w="1728"/>
        <w:gridCol w:w="2737"/>
      </w:tblGrid>
      <w:tr>
        <w:trPr>
          <w:trHeight w:val="300" w:hRule="atLeast"/>
          <w:trHeight w:val="144" w:hRule="atLeast"/>
        </w:trPr>
        <w:tc>
          <w:tcPr>
            <w:tcW w:w="4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1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170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https://m.edsoo.ru/DMBG5Z684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https://m.edsoo.ru/FIB4SFVVF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https://m.edsoo.ru/JS4MVDTNU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https://m.edsoo.ru/E1KRAYAL3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https://m.edsoo.ru/EVLI9FO4Y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https://m.edsoo.ru/SEM1WMH4V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https://m.edsoo.ru/0IYH6CM8Y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https://m.edsoo.ru/VZX3JG9WT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https://m.edsoo.ru/8C9NFM3EL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https://m.edsoo.ru/7YYX74HO7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https://m.edsoo.ru/UE6F6ZYN0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https://m.edsoo.ru/Y28VNE7AJ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https://m.edsoo.ru/P0Y2N4C5X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https://m.edsoo.ru/OK286O2LH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Сказуемое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https://m.edsoo.ru/6POV2OYSD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https://m.edsoo.ru/WQM1YG5NR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https://m.edsoo.ru/0VLO3C2QU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https://m.edsoo.ru/V2WEFGYVB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https://m.edsoo.ru/97LF03UCI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https://m.edsoo.ru/IBTSXT73O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https://m.edsoo.ru/WMNP2GGN9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темы. Предложение и словосочетание (общее представление). Коллективное составление рассказа по картине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https://m.edsoo.ru/8V67UMKBZ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https://m.edsoo.ru/PNJVGN25F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Лексическое значение слова. Синонимы, антонимы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https://m.edsoo.ru/HVE9VC83O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https://m.edsoo.ru/QUZSMMQOT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https://m.edsoo.ru/8GX9F59FW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https://m.edsoo.ru/VB184Z7HB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https://m.edsoo.ru/V6EEXHCAB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https://m.edsoo.ru/I2U71BXM3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https://m.edsoo.ru/QUC9B4KGB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плана текста. Составление предложений. Устное описание картины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https://m.edsoo.ru/RSNDSL0DP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https://m.edsoo.ru/GGC6NWZDS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https://m.edsoo.ru/T1AWLJD11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https://m.edsoo.ru/XNN2TX954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https://m.edsoo.ru/Y3VEYWDI2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https://m.edsoo.ru/S49UQ29JN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https://m.edsoo.ru/G6OAMV8UD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https://m.edsoo.ru/PGK8PNO6G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https://m.edsoo.ru/MZW09AQLI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https://m.edsoo.ru/L9STBQQ8S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Нулевое окончание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https://m.edsoo.ru/IX8DUU2F3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https://m.edsoo.ru/SIRKP41RF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https://m.edsoo.ru/IDZDLTV8K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https://m.edsoo.ru/ZI6HXWSPB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https://m.edsoo.ru/3E4RC93HI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https://m.edsoo.ru/YLBNZWJU0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https://m.edsoo.ru/ZHTNHV5FZ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https://m.edsoo.ru/WRFR6F6IB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https://m.edsoo.ru/FMAGOFKVW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5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парных по звонкости-глухости согласных в корне слова. Составление текста на основе личных наблюдений или по рисунку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https://m.edsoo.ru/JVYQUUNZ9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https://m.edsoo.ru/FY24JEOOW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https://m.edsoo.ru/KUKI6SMVU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https://m.edsoo.ru/DYQOBGG9N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https://m.edsoo.ru/KO25Y9FYZ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https://m.edsoo.ru/1UJBVAOVR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https://m.edsoo.ru/TJUMKJ7P3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https://m.edsoo.ru/EJHCPXQIH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https://m.edsoo.ru/RBQ543CY5</w:t>
              </w:r>
            </w:hyperlink>
          </w:p>
        </w:tc>
      </w:tr>
      <w:tr>
        <w:trPr>
          <w:trHeight w:val="247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https://m.edsoo.ru/W2Q6IY388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https://m.edsoo.ru/9IJDN2XAY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Закрепляем правописание суффиксов и приставок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https://m.edsoo.ru/1QMSTC9QK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https://m.edsoo.ru/QWTJULSJE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https://m.edsoo.ru/IFS4TTW35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https://m.edsoo.ru/924ULMY9Y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https://m.edsoo.ru/KJ93UAP4X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https://m.edsoo.ru/4YKE4R2BA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https://m.edsoo.ru/MGL8689JP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https://m.edsoo.ru/2VKOMSGCL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https://m.edsoo.ru/G02HAWH5R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https://m.edsoo.ru/SUWQ9MZCW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https://m.edsoo.ru/X1XT1GVVI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https://m.edsoo.ru/1JYUXTFPS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https://m.edsoo.ru/NRJ6T7CI4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общее значение, вопросы, употребление в речи. Части речи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https://m.edsoo.ru/6GETHNUJA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https://m.edsoo.ru/GTEX4VFMT</w:t>
              </w:r>
            </w:hyperlink>
          </w:p>
        </w:tc>
      </w:tr>
      <w:tr>
        <w:trPr>
          <w:trHeight w:val="14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https://m.edsoo.ru/MBYEZQECP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https://m.edsoo.ru/AOQ114K8M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https://m.edsoo.ru/EC702GTMB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https://m.edsoo.ru/CDJ350RFL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https://m.edsoo.ru/0BCOUCVIB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https://m.edsoo.ru/6Z12886DL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https://m.edsoo.ru/8X56Z4GTM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https://m.edsoo.ru/PHX24NAFS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«Мягкий знак после шипящих на конце имён существительных». Объяснительный диктант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https://m.edsoo.ru/P8FE05FKF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https://m.edsoo.ru/7KSQMPHME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https://m.edsoo.ru/4XOV2QQME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https://m.edsoo.ru/RCMO64ON1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https://m.edsoo.ru/9JPLKLSX0</w:t>
              </w:r>
            </w:hyperlink>
          </w:p>
        </w:tc>
      </w:tr>
      <w:tr>
        <w:trPr>
          <w:trHeight w:val="94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https://m.edsoo.ru/QJ1VYMOQE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https://m.edsoo.ru/5VDG8P0BA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поздравительную открытку к празднику 8 Марта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https://m.edsoo.ru/WRS8VY0AT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https://m.edsoo.ru/34GVB8CY3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https://m.edsoo.ru/M15A17S68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https://m.edsoo.ru/M2BIYPNTA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падежам и числам (склонение). Устное описание картины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https://m.edsoo.ru/X57TSX3S6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https://m.edsoo.ru/OIWNJOEGK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https://m.edsoo.ru/RNIH8LOAB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https://m.edsoo.ru/NEXCNOPH3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https://m.edsoo.ru/9GDS02951</w:t>
              </w:r>
            </w:hyperlink>
          </w:p>
        </w:tc>
      </w:tr>
      <w:tr>
        <w:trPr>
          <w:trHeight w:val="181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https://m.edsoo.ru/DPDJV152W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https://m.edsoo.ru/LXOOR8SMB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https://m.edsoo.ru/RDKWC3DTQ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https://m.edsoo.ru/OX04Z611J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https://m.edsoo.ru/XBIX8FBJM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https://m.edsoo.ru/6Y6J76UOP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https://m.edsoo.ru/L0FPUBF01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https://m.edsoo.ru/MXIGUQXZ8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https://m.edsoo.ru/ULIIMI6EG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https://m.edsoo.ru/ZWQW0VXDW</w:t>
              </w:r>
            </w:hyperlink>
          </w:p>
        </w:tc>
      </w:tr>
      <w:tr>
        <w:trPr>
          <w:trHeight w:val="13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https://m.edsoo.ru/T0RU81V5N</w:t>
              </w:r>
            </w:hyperlink>
          </w:p>
        </w:tc>
      </w:tr>
      <w:tr>
        <w:trPr>
          <w:trHeight w:val="3780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https://m.edsoo.ru/TQ6Q11FGJ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https://m.edsoo.ru/MAGCM8WFB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https://m.edsoo.ru/9FJ2S28AH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https://m.edsoo.ru/MJNCV98DH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https://m.edsoo.ru/ZHAYVUG0F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https://m.edsoo.ru/Q1YFDL4NS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https://m.edsoo.ru/0GH7NUF5V</w:t>
              </w:r>
            </w:hyperlink>
          </w:p>
        </w:tc>
      </w:tr>
      <w:tr>
        <w:trPr>
          <w:trHeight w:val="181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https://m.edsoo.ru/BWSQOI559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https://m.edsoo.ru/VAEPTH1AT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https://m.edsoo.ru/J1CJFA87J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https://m.edsoo.ru/QV50J4MBW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https://m.edsoo.ru/HSL6WVER9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https://m.edsoo.ru/9IVUCLR2F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https://m.edsoo.ru/3I3389SGZ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https://m.edsoo.ru/M0KJKRXT0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https://m.edsoo.ru/BPHM70XET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https://m.edsoo.ru/4EL3Q8E2Y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https://m.edsoo.ru/C04VZJGE2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письма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https://m.edsoo.ru/H2WL9DBH6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https://m.edsoo.ru/SNZ5D1RBM</w:t>
              </w:r>
            </w:hyperlink>
          </w:p>
        </w:tc>
      </w:tr>
      <w:tr>
        <w:trPr>
          <w:trHeight w:val="16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https://m.edsoo.ru/0HS99TRKW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https://m.edsoo.ru/ZVE2KVA3K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https://m.edsoo.ru/LBMKJQR3D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https://m.edsoo.ru/4YIMAQRHZ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https://m.edsoo.ru/V34E604DN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https://m.edsoo.ru/FG5K4F8RI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https://m.edsoo.ru/5L21W63LD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https://m.edsoo.ru/KS1HT94YG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https://m.edsoo.ru/PCFPW54JX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https://m.edsoo.ru/BQZOKJFA7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https://m.edsoo.ru/MUEN0RKPN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https://m.edsoo.ru/TXSW3IZM0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https://m.edsoo.ru/UOHUIIVDX</w:t>
              </w:r>
            </w:hyperlink>
          </w:p>
        </w:tc>
      </w:tr>
      <w:tr>
        <w:trPr>
          <w:trHeight w:val="3030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https://m.edsoo.ru/D6PA3GU8M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https://m.edsoo.ru/QOOP53JXE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https://m.edsoo.ru/ZBW5AFUS5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https://m.edsoo.ru/9M1D53BPZ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союзов и, а, но. Корректирование текста с нарушенным порядком абзацев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https://m.edsoo.ru/Y51YMW1MY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https://m.edsoo.ru/12O5KTXHR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https://m.edsoo.ru/3RE5T9WQ2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https://m.edsoo.ru/3J9B5RN41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https://m.edsoo.ru/V32MCZTJD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https://m.edsoo.ru/D22GWZZ1M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https://m.edsoo.ru/VJ63SHG3C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тема и основная мысль. Текст и его план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https://m.edsoo.ru/7ZHLT563Q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https://m.edsoo.ru/K9NZMA9FT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https://m.edsoo.ru/49T1M8O7W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https://m.edsoo.ru/XKNRXXK5N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https://m.edsoo.ru/2QES2S487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https://m.edsoo.ru/WWX4EYDE7</w:t>
              </w:r>
            </w:hyperlink>
          </w:p>
        </w:tc>
      </w:tr>
      <w:tr>
        <w:trPr>
          <w:trHeight w:val="16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https://m.edsoo.ru/WQU0P0B43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https://m.edsoo.ru/VMIVDZZVA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https://m.edsoo.ru/FLHPGFJ0B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https://m.edsoo.ru/RE7FNKJ09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https://m.edsoo.ru/7DRC1NST5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https://m.edsoo.ru/ERYN3YTXZ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https://m.edsoo.ru/0LA9RU5ZW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https://m.edsoo.ru/AB12A1UVG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https://m.edsoo.ru/I62INVS3X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https://m.edsoo.ru/R1GQRKF78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https://m.edsoo.ru/6JYLSPJSM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https://m.edsoo.ru/8L10EMI74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Запятая между однородными членами.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https://m.edsoo.ru/31EVABAIS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https://m.edsoo.ru/JJUKACPER</w:t>
              </w:r>
            </w:hyperlink>
          </w:p>
        </w:tc>
      </w:tr>
      <w:tr>
        <w:trPr>
          <w:trHeight w:val="16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https://m.edsoo.ru/QAQSDLJGB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https://m.edsoo.ru/WI0VVYLGA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без союзов.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https://m.edsoo.ru/79S05N3UO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https://m.edsoo.ru/F6JGXFR2E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https://m.edsoo.ru/8TN6H32EL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https://m.edsoo.ru/ZXW4XDS0Y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https://m.edsoo.ru/H1DJWVTLS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https://m.edsoo.ru/57PLJR4E5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https://m.edsoo.ru/VRAXHZPPC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https://m.edsoo.ru/1WD23APQB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https://m.edsoo.ru/10ILWS9CV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4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правил правописания, изученных в 1 – 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https://m.edsoo.ru/M5NAI86L9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https://m.edsoo.ru/GW36EWS69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https://m.edsoo.ru/GUXLQW41D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существительное»: Как определить падеж имени существительного? Признаки падежных форм имен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https://m.edsoo.ru/UI6Q1ZNMH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https://m.edsoo.ru/YQG6SF3HJ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https://m.edsoo.ru/QV7SD6W56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https://m.edsoo.ru/EPGMQFC0L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https://m.edsoo.ru/RWNOOLPD6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https://m.edsoo.ru/GPR2YDKFT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https://m.edsoo.ru/VTTZTI7MQ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https://m.edsoo.ru/2LLQZSDE5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https://m.edsoo.ru/R5F2NK47Q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https://m.edsoo.ru/63M4LNQQA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https://m.edsoo.ru/H4PBHDCCQ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https://m.edsoo.ru/REQ49L8GS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https://m.edsoo.ru/6BTR47A6L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существительного. Род и число имен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https://m.edsoo.ru/O9LLXNA7I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https://m.edsoo.ru/K8U9EA8L9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https://m.edsoo.ru/8MWJGNUW0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https://m.edsoo.ru/3V1Z0RRX1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https://m.edsoo.ru/1CMQGB7YC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https://m.edsoo.ru/XZGJIYOSF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https://m.edsoo.ru/2IXHPR1UP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https://m.edsoo.ru/MX5Z5737R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https://m.edsoo.ru/JSK5FATD0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https://m.edsoo.ru/1V20HBDAA</w:t>
              </w:r>
            </w:hyperlink>
          </w:p>
        </w:tc>
      </w:tr>
      <w:tr>
        <w:trPr>
          <w:trHeight w:val="14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https://m.edsoo.ru/SPQ7H4FQD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https://m.edsoo.ru/58AC07ZSD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https://m.edsoo.ru/XHBZCF1EO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https://m.edsoo.ru/SUB9UKZ32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https://m.edsoo.ru/NBX1RO0HM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https://m.edsoo.ru/FDI2OF51D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https://m.edsoo.ru/4Z55L7XOI</w:t>
              </w:r>
            </w:hyperlink>
          </w:p>
        </w:tc>
      </w:tr>
      <w:tr>
        <w:trPr>
          <w:trHeight w:val="27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https://m.edsoo.ru/TP0I4JKTH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личных местоимений с предлогами.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https://m.edsoo.ru/PS6PN4XCE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https://m.edsoo.ru/Y676JEWA1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https://m.edsoo.ru/WZKMUYF4C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https://m.edsoo.ru/NIFC5P3W4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https://m.edsoo.ru/P4G245QKY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https://m.edsoo.ru/VHE4EJQ32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https://m.edsoo.ru/SI73911HK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https://m.edsoo.ru/G2JRTDO8U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разбора глаголов по составу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https://m.edsoo.ru/R8ZUZNTG1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https://m.edsoo.ru/18H7OSNBT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https://m.edsoo.ru/D2QZ7G595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https://m.edsoo.ru/USG5EIKDE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https://m.edsoo.ru/KU71H9S2D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https://m.edsoo.ru/T9W1O1X8I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https://m.edsoo.ru/UGPGIIGKE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https://m.edsoo.ru/ZDN4ODLTF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https://m.edsoo.ru/J6H28SSU2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https://m.edsoo.ru/T6XQS1880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https://m.edsoo.ru/2J5GGB6B2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https://m.edsoo.ru/SZGSM2JPM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https://m.edsoo.ru/9YMU4LKVX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https://m.edsoo.ru/NEHT3ROQX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https://m.edsoo.ru/B2R0O1QMD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https://m.edsoo.ru/J703KBAQG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Повторение / Всероссийская проверочная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https://m.edsoo.ru/CJ5WHZI48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Проверь себя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https://m.edsoo.ru/HBQQ2E15Z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https://m.edsoo.ru/QJI6CLZAU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https://m.edsoo.ru/L2T7KQC9U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https://m.edsoo.ru/NDMA1PD12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https://m.edsoo.ru/L7ZQC9WVD</w:t>
              </w:r>
            </w:hyperlink>
          </w:p>
        </w:tc>
      </w:tr>
      <w:tr>
        <w:trPr>
          <w:trHeight w:val="16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https://m.edsoo.ru/BDE9GJ9MM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https://m.edsoo.ru/O1PRZP62U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https://m.edsoo.ru/BK81J36TM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https://m.edsoo.ru/H3J4KVHPO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0790904" w:id="26"/>
    <w:p>
      <w:pPr>
        <w:sectPr>
          <w:pgSz w:w="16383" w:h="11906" w:orient="landscape"/>
        </w:sectPr>
      </w:pPr>
    </w:p>
    <w:bookmarkEnd w:id="26"/>
    <w:bookmarkEnd w:id="25"/>
    <w:bookmarkStart w:name="block-90790898" w:id="2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ВАРИАНТ 2. ДЛЯ САМОСТОЯТЕЛЬНОГО КОНСТРУИРОВАНИЯ ПОУРОЧНОГО ПЛАНИРОВАНИЯ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2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9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Когда нужен перенос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кто?, что?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предложение: сходство и различие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родственных словах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букв е, ё, ю, я,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Согласные звуки: систематизация знаний. Согласные твёрдые и мягкие. Согласные звонкие и глухие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9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8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6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лексика. Контрольная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55"/>
        <w:gridCol w:w="2960"/>
        <w:gridCol w:w="1151"/>
        <w:gridCol w:w="2142"/>
        <w:gridCol w:w="2287"/>
        <w:gridCol w:w="1616"/>
        <w:gridCol w:w="2783"/>
      </w:tblGrid>
      <w:tr>
        <w:trPr>
          <w:trHeight w:val="300" w:hRule="atLeast"/>
          <w:trHeight w:val="144" w:hRule="atLeast"/>
        </w:trPr>
        <w:tc>
          <w:tcPr>
            <w:tcW w:w="45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https://m.edsoo.ru/ORO1IOTA3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1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https://m.edsoo.ru/7E2ENM486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https://m.edsoo.ru/QXDD06KA3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https://m.edsoo.ru/CFKT4JXRJ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https://m.edsoo.ru/13W5BD2Y4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–ость-, -ов- и других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https://m.edsoo.ru/MDFOI8LFS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https://m.edsoo.ru/SHW1N3P2J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https://m.edsoo.ru/FSOBYZ3GM</w:t>
              </w:r>
            </w:hyperlink>
          </w:p>
        </w:tc>
      </w:tr>
      <w:tr>
        <w:trPr>
          <w:trHeight w:val="375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«о»и группа приставок с «а»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https://m.edsoo.ru/94L4435C1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https://m.edsoo.ru/AKRQ54V85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9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https://m.edsoo.ru/VQH69ZOVS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https://m.edsoo.ru/E3S4SZ8KA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существительном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https://m.edsoo.ru/86MU3NCOZ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https://m.edsoo.ru/R0UZA4KU0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https://m.edsoo.ru/QBMBFMV66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https://m.edsoo.ru/YWM2BFGLX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https://m.edsoo.ru/OQITL5YN1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https://m.edsoo.ru/917MFN848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https://m.edsoo.ru/QMFFD6HCN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https://m.edsoo.ru/A29OA2F2X</w:t>
              </w:r>
            </w:hyperlink>
          </w:p>
        </w:tc>
      </w:tr>
      <w:tr>
        <w:trPr>
          <w:trHeight w:val="18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https://m.edsoo.ru/MN3KJ9CY7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https://m.edsoo.ru/OWWPWPG8S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https://m.edsoo.ru/ZSTDYXI8P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https://m.edsoo.ru/YUSB3FEQC</w:t>
              </w:r>
            </w:hyperlink>
          </w:p>
        </w:tc>
      </w:tr>
      <w:tr>
        <w:trPr>
          <w:trHeight w:val="12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https://m.edsoo.ru/65D6PQE40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https://m.edsoo.ru/EGP0KH70C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https://m.edsoo.ru/KRGQCT9K8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https://m.edsoo.ru/RNX3IMLDY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2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https://m.edsoo.ru/MT8G39P2K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https://m.edsoo.ru/GSGC7FXZA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https://m.edsoo.ru/OJJ6U5KO3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https://m.edsoo.ru/9C797KPJI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https://m.edsoo.ru/AUCUD4CX9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устного и письменного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https://m.edsoo.ru/S3BMK3KEY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https://m.edsoo.ru/NF5CE8UYG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тема и основная мысль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https://m.edsoo.ru/1Y1BDB2AR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https://m.edsoo.ru/0KC1LWFU7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https://m.edsoo.ru/6WPAOPNLM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https://m.edsoo.ru/C89QO1P03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https://m.edsoo.ru/037U6UMWB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https://m.edsoo.ru/05N4PBTZE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https://m.edsoo.ru/02WSKV9H9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«Глагол». Повелительное наклонение глагола: наблюдение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«Глагол». Образование повелительного наклонения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https://m.edsoo.ru/W3JXQY43T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https://m.edsoo.ru/FWLV0XHLT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https://m.edsoo.ru/KSRSYSL0A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https://m.edsoo.ru/G34K0XHZI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https://m.edsoo.ru/ZC2D7XPF8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https://m.edsoo.ru/IY3WWVE4Y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https://m.edsoo.ru/R4401MSRO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https://m.edsoo.ru/HAIQBUVON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https://m.edsoo.ru/I4WY0V4Z0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https://m.edsoo.ru/K45MER2JY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https://m.edsoo.ru/3Z0AWRGWJ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https://m.edsoo.ru/XM41GFR8Q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0790898" w:id="28"/>
    <w:p>
      <w:pPr>
        <w:sectPr>
          <w:pgSz w:w="16383" w:h="11906" w:orient="landscape"/>
        </w:sectPr>
      </w:pPr>
    </w:p>
    <w:bookmarkEnd w:id="28"/>
    <w:bookmarkEnd w:id="27"/>
    <w:bookmarkStart w:name="block-90790901" w:id="29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ТРЕБОВАНИЯ К РЕЗУЛЬТАТАМ ОСВОЕНИЯ ОСНОВНОЙ </w:t>
      </w: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ОБРАЗОВАТЕЛЬНОЙ ПРОГРАММЫ</w:t>
      </w:r>
    </w:p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7"/>
        <w:gridCol w:w="10862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Орфоэпия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звуки из слова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понятия «звук» и «буква»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конце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слова из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слово и предложение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135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прослушанный текст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6"/>
        <w:gridCol w:w="10713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 середине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>
        <w:trPr>
          <w:trHeight w:val="99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однокоренные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в слове окончание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отвечающие на вопросы «какой?», «какая?», «какое?», «какие?»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31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7"/>
        <w:gridCol w:w="10862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словах с непроизносимыми согласными</w:t>
            </w:r>
          </w:p>
        </w:tc>
      </w:tr>
      <w:tr>
        <w:trPr>
          <w:trHeight w:val="124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синонимы и антонимы к словам разных частей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значение слова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имена существительные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имена прилагательные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глаголы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Изменять глагол по временам (простые случаи), в прошедшем времени – по родам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>
        <w:trPr>
          <w:trHeight w:val="67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предлоги и приставки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тексты разных типов, находить в тексте заданную информацию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>
        <w:trPr>
          <w:trHeight w:val="162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ключевые слова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план текста, создавать по нему текст и корректировать текст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7"/>
        <w:gridCol w:w="10862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78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Производить синтаксический разбор простого предложения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без союзов</w:t>
            </w:r>
          </w:p>
        </w:tc>
      </w:tr>
      <w:tr>
        <w:trPr>
          <w:trHeight w:val="375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-мя, -ий, -ие, -ия,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гостья,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ожерелье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безударные личные окончания глаголов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план к заданным текстам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(после предварительной подготовки) сочинения по заданным темам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Интерпретировать и обобщать содержащуюся в тексте информацию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bookmarkStart w:name="block-90790901" w:id="30"/>
    <w:p>
      <w:pPr>
        <w:sectPr>
          <w:pgSz w:w="11906" w:h="16383" w:orient="portrait"/>
        </w:sectPr>
      </w:pPr>
    </w:p>
    <w:bookmarkEnd w:id="30"/>
    <w:bookmarkEnd w:id="29"/>
    <w:bookmarkStart w:name="block-90790906" w:id="31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ЭЛЕМЕНТЫ СОДЕРЖАНИЯ </w:t>
      </w:r>
    </w:p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1"/>
        <w:gridCol w:w="10962"/>
      </w:tblGrid>
      <w:tr>
        <w:trPr>
          <w:trHeight w:val="40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Орфоэпия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и согласные звуки, их различение. Согласный звук [й’] и гласный звук [и]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и мягкие согласные звуки, их различение. Звонкие и глухие согласные звуки, их различение. Шипящие [ж], [ш], [ч’], [щ’]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 и буква. Различение звуков и букв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э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</w:p>
        </w:tc>
      </w:tr>
      <w:tr>
        <w:trPr>
          <w:trHeight w:val="147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единица языка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ча, ща, чу, щу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чк, чн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 списывания текста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единица речи (ознакомление)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5"/>
        <w:gridCol w:w="11114"/>
      </w:tblGrid>
      <w:tr>
        <w:trPr>
          <w:trHeight w:val="40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слов на слоги (в том числе при стечении согласных)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117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единство звучания и значения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обязательная часть слова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формы слова с помощью окончания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 (наблюдение)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Приставка как часть слова (наблюдение)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другие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языка. Предложение и слово. Отличие предложения от слова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мягкий знак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чт, щн, нч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звонкие и глухие согласные в корне слова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270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текста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Основная мысль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9"/>
        <w:gridCol w:w="11110"/>
      </w:tblGrid>
      <w:tr>
        <w:trPr>
          <w:trHeight w:val="40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211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в словах с непроизносимыми согласными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Повторение: лексическое значение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Устаревшие слова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слова и формы одного и того же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Нулевое окончание (ознакомление)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>
        <w:trPr>
          <w:trHeight w:val="129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общее значение, вопросы, употребление в речи. Зависимость формы имени прилагательного от формы имени существительного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). Склонение имён прилагательных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 (общее представление)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Неопределённая форма глагола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временам, числам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глаголов в прошедшем времени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её значение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без союзов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твёрдый знак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Непроизносимые согласные в корне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>
        <w:trPr>
          <w:trHeight w:val="129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глаголами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Ключевые слова в тексте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 письма, объявления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по коллективно или самостоятельно составленному плану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Изучающее чтение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8"/>
        <w:gridCol w:w="11111"/>
      </w:tblGrid>
      <w:tr>
        <w:trPr>
          <w:trHeight w:val="40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 самостоятельные и служебные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); имена существительные 1-го, 2-го, 3го склонений (повторение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 во множественном числе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личных местоимений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её значение (повторение)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-тся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без союзов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как вид письменной работы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bookmarkStart w:name="block-90790906" w:id="32"/>
    <w:p>
      <w:pPr>
        <w:sectPr>
          <w:pgSz w:w="11906" w:h="16383" w:orient="portrait"/>
        </w:sectPr>
      </w:pPr>
    </w:p>
    <w:bookmarkEnd w:id="32"/>
    <w:bookmarkEnd w:id="31"/>
    <w:bookmarkStart w:name="block-90790905" w:id="3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  <w:bookmarkStart w:name="dce57170-aafe-4279-bc99-7e0b1532e74c" w:id="34"/>
      <w:r>
        <w:rPr>
          <w:rFonts w:ascii="Times New Roman" w:hAnsi="Times New Roman"/>
          <w:b w:val="false"/>
          <w:i w:val="false"/>
          <w:color w:val="000000"/>
          <w:sz w:val="28"/>
        </w:rPr>
        <w:t>• Русский язык: 3-й класс: учебник: в 2 частях, 3 класс/ Канакина В.П., Горецкий В.Г., Акционерное общество «Издательство «Просвещение»</w:t>
      </w:r>
      <w:bookmarkEnd w:id="34"/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bookmarkStart w:name="90a527ce-5992-48fa-934a-f9ebf19234e8" w:id="35"/>
      <w:r>
        <w:rPr>
          <w:rFonts w:ascii="Times New Roman" w:hAnsi="Times New Roman"/>
          <w:b w:val="false"/>
          <w:i w:val="false"/>
          <w:color w:val="000000"/>
          <w:sz w:val="28"/>
        </w:rPr>
        <w:t>Методические пособия</w:t>
      </w:r>
      <w:bookmarkEnd w:id="35"/>
      <w:r>
        <w:rPr>
          <w:sz w:val="28"/>
        </w:rPr>
        <w:br/>
      </w:r>
      <w:bookmarkStart w:name="90a527ce-5992-48fa-934a-f9ebf19234e8" w:id="36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1. «Единая коллекция цифровых образовательных ресурсов» - http://school-collektion.edu/ru</w:t>
      </w:r>
      <w:bookmarkEnd w:id="36"/>
      <w:r>
        <w:rPr>
          <w:sz w:val="28"/>
        </w:rPr>
        <w:br/>
      </w:r>
      <w:bookmarkStart w:name="90a527ce-5992-48fa-934a-f9ebf19234e8" w:id="37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2. «Федеральный центр информационных образовательных ресурсов» -http://fcior.edu.ru, http://eor.edu.ru</w:t>
      </w:r>
      <w:bookmarkEnd w:id="37"/>
      <w:r>
        <w:rPr>
          <w:sz w:val="28"/>
        </w:rPr>
        <w:br/>
      </w:r>
      <w:bookmarkStart w:name="90a527ce-5992-48fa-934a-f9ebf19234e8" w:id="38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3. Каталог образовательных ресурсов сети Интернет для школыhttp://katalog.iot.ru/ </w:t>
      </w:r>
      <w:bookmarkEnd w:id="38"/>
      <w:r>
        <w:rPr>
          <w:sz w:val="28"/>
        </w:rPr>
        <w:br/>
      </w:r>
      <w:bookmarkStart w:name="90a527ce-5992-48fa-934a-f9ebf19234e8" w:id="39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4. Библиотека материалов для начальной школыhttp://www.nachalka.com/biblioteka</w:t>
      </w:r>
      <w:bookmarkEnd w:id="39"/>
      <w:r>
        <w:rPr>
          <w:sz w:val="28"/>
        </w:rPr>
        <w:br/>
      </w:r>
      <w:bookmarkStart w:name="90a527ce-5992-48fa-934a-f9ebf19234e8" w:id="40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5.Русский язык. Методическое пособие с поурочными разработками. 2 класс, Климанова Л.Ф., Макеева С.Г </w:t>
      </w:r>
      <w:bookmarkEnd w:id="40"/>
      <w:r>
        <w:rPr>
          <w:sz w:val="28"/>
        </w:rPr>
        <w:br/>
      </w:r>
      <w:bookmarkStart w:name="90a527ce-5992-48fa-934a-f9ebf19234e8" w:id="4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bookmarkEnd w:id="41"/>
      <w:r>
        <w:rPr>
          <w:sz w:val="28"/>
        </w:rPr>
        <w:br/>
      </w:r>
      <w:bookmarkStart w:name="90a527ce-5992-48fa-934a-f9ebf19234e8" w:id="42"/>
      <w:bookmarkEnd w:id="42"/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  <w:bookmarkStart w:name="f6c4fe85-87f1-4037-9dc4-845745bb7b9d" w:id="43"/>
      <w:r>
        <w:rPr>
          <w:rFonts w:ascii="Times New Roman" w:hAnsi="Times New Roman"/>
          <w:b w:val="false"/>
          <w:i w:val="false"/>
          <w:color w:val="000000"/>
          <w:sz w:val="28"/>
        </w:rPr>
        <w:t>Яндекс.Учебник</w:t>
      </w:r>
      <w:bookmarkEnd w:id="43"/>
      <w:r>
        <w:rPr>
          <w:sz w:val="28"/>
        </w:rPr>
        <w:br/>
      </w:r>
      <w:bookmarkStart w:name="f6c4fe85-87f1-4037-9dc4-845745bb7b9d" w:id="44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Учи.ру</w:t>
      </w:r>
      <w:bookmarkEnd w:id="44"/>
      <w:r>
        <w:rPr>
          <w:sz w:val="28"/>
        </w:rPr>
        <w:br/>
      </w:r>
      <w:bookmarkStart w:name="f6c4fe85-87f1-4037-9dc4-845745bb7b9d" w:id="45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РЭШ</w:t>
      </w:r>
      <w:bookmarkEnd w:id="45"/>
      <w:r>
        <w:rPr>
          <w:sz w:val="28"/>
        </w:rPr>
        <w:br/>
      </w:r>
      <w:bookmarkStart w:name="f6c4fe85-87f1-4037-9dc4-845745bb7b9d" w:id="46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bookmarkEnd w:id="46"/>
      <w:r>
        <w:rPr>
          <w:sz w:val="28"/>
        </w:rPr>
        <w:br/>
      </w:r>
      <w:bookmarkStart w:name="f6c4fe85-87f1-4037-9dc4-845745bb7b9d" w:id="47"/>
      <w:bookmarkEnd w:id="47"/>
    </w:p>
    <w:bookmarkStart w:name="block-90790905" w:id="48"/>
    <w:p>
      <w:pPr>
        <w:sectPr>
          <w:pgSz w:w="11906" w:h="16383" w:orient="portrait"/>
        </w:sectPr>
      </w:pPr>
    </w:p>
    <w:bookmarkEnd w:id="48"/>
    <w:bookmarkEnd w:id="33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40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40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400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7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8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9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0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1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2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3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4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5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6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7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8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9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20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21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workprogram.edsoo.ru/templates/415#_ftn1" Type="http://schemas.openxmlformats.org/officeDocument/2006/relationships/hyperlink" Id="rId4"/>
    <Relationship TargetMode="External" Target="https://workprogram.edsoo.ru/templates/415#_ftn1" Type="http://schemas.openxmlformats.org/officeDocument/2006/relationships/hyperlink" Id="rId5"/>
    <Relationship TargetMode="External" Target="https://workprogram.edsoo.ru/templates/415#_ftn1" Type="http://schemas.openxmlformats.org/officeDocument/2006/relationships/hyperlink" Id="rId6"/>
    <Relationship TargetMode="External" Target="https://workprogram.edsoo.ru/templates/415#_ftn1" Type="http://schemas.openxmlformats.org/officeDocument/2006/relationships/hyperlink" Id="rId7"/>
    <Relationship TargetMode="External" Target="https://workprogram.edsoo.ru/templates/415#_ftn1" Type="http://schemas.openxmlformats.org/officeDocument/2006/relationships/hyperlink" Id="rId8"/>
    <Relationship TargetMode="External" Target="https://workprogram.edsoo.ru/templates/415#_ftn1" Type="http://schemas.openxmlformats.org/officeDocument/2006/relationships/hyperlink" Id="rId9"/>
    <Relationship TargetMode="External" Target="https://workprogram.edsoo.ru/templates/2487137#_ftnref1" Type="http://schemas.openxmlformats.org/officeDocument/2006/relationships/hyperlink" Id="rId10"/>
    <Relationship TargetMode="External" Target="https://workprogram.edsoo.ru/templates/2487137#_ftnref1" Type="http://schemas.openxmlformats.org/officeDocument/2006/relationships/hyperlink" Id="rId11"/>
    <Relationship TargetMode="External" Target="https://m.edsoo.ru/63OWFP1KK" Type="http://schemas.openxmlformats.org/officeDocument/2006/relationships/hyperlink" Id="rId12"/>
    <Relationship TargetMode="External" Target="https://m.edsoo.ru/8YI0E432Y" Type="http://schemas.openxmlformats.org/officeDocument/2006/relationships/hyperlink" Id="rId13"/>
    <Relationship TargetMode="External" Target="https://m.edsoo.ru/9DS3D4HA7" Type="http://schemas.openxmlformats.org/officeDocument/2006/relationships/hyperlink" Id="rId14"/>
    <Relationship TargetMode="External" Target="https://m.edsoo.ru/1K67EVDOZ" Type="http://schemas.openxmlformats.org/officeDocument/2006/relationships/hyperlink" Id="rId15"/>
    <Relationship TargetMode="External" Target="https://m.edsoo.ru/N0Z34OXJ6" Type="http://schemas.openxmlformats.org/officeDocument/2006/relationships/hyperlink" Id="rId16"/>
    <Relationship TargetMode="External" Target="https://m.edsoo.ru/T5ZIM2J3B" Type="http://schemas.openxmlformats.org/officeDocument/2006/relationships/hyperlink" Id="rId17"/>
    <Relationship TargetMode="External" Target="https://m.edsoo.ru/89M5ZM1OG" Type="http://schemas.openxmlformats.org/officeDocument/2006/relationships/hyperlink" Id="rId18"/>
    <Relationship TargetMode="External" Target="https://m.edsoo.ru/W4WR6YRD5" Type="http://schemas.openxmlformats.org/officeDocument/2006/relationships/hyperlink" Id="rId19"/>
    <Relationship TargetMode="External" Target="https://m.edsoo.ru/M6VN0A4KG" Type="http://schemas.openxmlformats.org/officeDocument/2006/relationships/hyperlink" Id="rId20"/>
    <Relationship TargetMode="External" Target="https://m.edsoo.ru/2PGKWTE3I" Type="http://schemas.openxmlformats.org/officeDocument/2006/relationships/hyperlink" Id="rId21"/>
    <Relationship TargetMode="External" Target="https://m.edsoo.ru/BGQ112SEL" Type="http://schemas.openxmlformats.org/officeDocument/2006/relationships/hyperlink" Id="rId22"/>
    <Relationship TargetMode="External" Target="https://m.edsoo.ru/T3KY7IPH2" Type="http://schemas.openxmlformats.org/officeDocument/2006/relationships/hyperlink" Id="rId23"/>
    <Relationship TargetMode="External" Target="https://m.edsoo.ru/LQP1Z8ENC" Type="http://schemas.openxmlformats.org/officeDocument/2006/relationships/hyperlink" Id="rId24"/>
    <Relationship TargetMode="External" Target="https://m.edsoo.ru/BIFAB35Y1" Type="http://schemas.openxmlformats.org/officeDocument/2006/relationships/hyperlink" Id="rId25"/>
    <Relationship TargetMode="External" Target="https://m.edsoo.ru/DMBG5Z684" Type="http://schemas.openxmlformats.org/officeDocument/2006/relationships/hyperlink" Id="rId26"/>
    <Relationship TargetMode="External" Target="https://m.edsoo.ru/FIB4SFVVF" Type="http://schemas.openxmlformats.org/officeDocument/2006/relationships/hyperlink" Id="rId27"/>
    <Relationship TargetMode="External" Target="https://m.edsoo.ru/JS4MVDTNU" Type="http://schemas.openxmlformats.org/officeDocument/2006/relationships/hyperlink" Id="rId28"/>
    <Relationship TargetMode="External" Target="https://m.edsoo.ru/E1KRAYAL3" Type="http://schemas.openxmlformats.org/officeDocument/2006/relationships/hyperlink" Id="rId29"/>
    <Relationship TargetMode="External" Target="https://m.edsoo.ru/EVLI9FO4Y" Type="http://schemas.openxmlformats.org/officeDocument/2006/relationships/hyperlink" Id="rId30"/>
    <Relationship TargetMode="External" Target="https://m.edsoo.ru/SEM1WMH4V" Type="http://schemas.openxmlformats.org/officeDocument/2006/relationships/hyperlink" Id="rId31"/>
    <Relationship TargetMode="External" Target="https://m.edsoo.ru/0IYH6CM8Y" Type="http://schemas.openxmlformats.org/officeDocument/2006/relationships/hyperlink" Id="rId32"/>
    <Relationship TargetMode="External" Target="https://m.edsoo.ru/VZX3JG9WT" Type="http://schemas.openxmlformats.org/officeDocument/2006/relationships/hyperlink" Id="rId33"/>
    <Relationship TargetMode="External" Target="https://m.edsoo.ru/8C9NFM3EL" Type="http://schemas.openxmlformats.org/officeDocument/2006/relationships/hyperlink" Id="rId34"/>
    <Relationship TargetMode="External" Target="https://m.edsoo.ru/7YYX74HO7" Type="http://schemas.openxmlformats.org/officeDocument/2006/relationships/hyperlink" Id="rId35"/>
    <Relationship TargetMode="External" Target="https://m.edsoo.ru/UE6F6ZYN0" Type="http://schemas.openxmlformats.org/officeDocument/2006/relationships/hyperlink" Id="rId36"/>
    <Relationship TargetMode="External" Target="https://m.edsoo.ru/Y28VNE7AJ" Type="http://schemas.openxmlformats.org/officeDocument/2006/relationships/hyperlink" Id="rId37"/>
    <Relationship TargetMode="External" Target="https://m.edsoo.ru/P0Y2N4C5X" Type="http://schemas.openxmlformats.org/officeDocument/2006/relationships/hyperlink" Id="rId38"/>
    <Relationship TargetMode="External" Target="https://m.edsoo.ru/OK286O2LH" Type="http://schemas.openxmlformats.org/officeDocument/2006/relationships/hyperlink" Id="rId39"/>
    <Relationship TargetMode="External" Target="https://m.edsoo.ru/6POV2OYSD" Type="http://schemas.openxmlformats.org/officeDocument/2006/relationships/hyperlink" Id="rId40"/>
    <Relationship TargetMode="External" Target="https://m.edsoo.ru/WQM1YG5NR" Type="http://schemas.openxmlformats.org/officeDocument/2006/relationships/hyperlink" Id="rId41"/>
    <Relationship TargetMode="External" Target="https://m.edsoo.ru/0VLO3C2QU" Type="http://schemas.openxmlformats.org/officeDocument/2006/relationships/hyperlink" Id="rId42"/>
    <Relationship TargetMode="External" Target="https://m.edsoo.ru/V2WEFGYVB" Type="http://schemas.openxmlformats.org/officeDocument/2006/relationships/hyperlink" Id="rId43"/>
    <Relationship TargetMode="External" Target="https://m.edsoo.ru/97LF03UCI" Type="http://schemas.openxmlformats.org/officeDocument/2006/relationships/hyperlink" Id="rId44"/>
    <Relationship TargetMode="External" Target="https://m.edsoo.ru/IBTSXT73O" Type="http://schemas.openxmlformats.org/officeDocument/2006/relationships/hyperlink" Id="rId45"/>
    <Relationship TargetMode="External" Target="https://m.edsoo.ru/WMNP2GGN9" Type="http://schemas.openxmlformats.org/officeDocument/2006/relationships/hyperlink" Id="rId46"/>
    <Relationship TargetMode="External" Target="https://m.edsoo.ru/8V67UMKBZ" Type="http://schemas.openxmlformats.org/officeDocument/2006/relationships/hyperlink" Id="rId47"/>
    <Relationship TargetMode="External" Target="https://m.edsoo.ru/PNJVGN25F" Type="http://schemas.openxmlformats.org/officeDocument/2006/relationships/hyperlink" Id="rId48"/>
    <Relationship TargetMode="External" Target="https://m.edsoo.ru/HVE9VC83O" Type="http://schemas.openxmlformats.org/officeDocument/2006/relationships/hyperlink" Id="rId49"/>
    <Relationship TargetMode="External" Target="https://m.edsoo.ru/QUZSMMQOT" Type="http://schemas.openxmlformats.org/officeDocument/2006/relationships/hyperlink" Id="rId50"/>
    <Relationship TargetMode="External" Target="https://m.edsoo.ru/8GX9F59FW" Type="http://schemas.openxmlformats.org/officeDocument/2006/relationships/hyperlink" Id="rId51"/>
    <Relationship TargetMode="External" Target="https://m.edsoo.ru/VB184Z7HB" Type="http://schemas.openxmlformats.org/officeDocument/2006/relationships/hyperlink" Id="rId52"/>
    <Relationship TargetMode="External" Target="https://m.edsoo.ru/V6EEXHCAB" Type="http://schemas.openxmlformats.org/officeDocument/2006/relationships/hyperlink" Id="rId53"/>
    <Relationship TargetMode="External" Target="https://m.edsoo.ru/I2U71BXM3" Type="http://schemas.openxmlformats.org/officeDocument/2006/relationships/hyperlink" Id="rId54"/>
    <Relationship TargetMode="External" Target="https://m.edsoo.ru/QUC9B4KGB" Type="http://schemas.openxmlformats.org/officeDocument/2006/relationships/hyperlink" Id="rId55"/>
    <Relationship TargetMode="External" Target="https://m.edsoo.ru/RSNDSL0DP" Type="http://schemas.openxmlformats.org/officeDocument/2006/relationships/hyperlink" Id="rId56"/>
    <Relationship TargetMode="External" Target="https://m.edsoo.ru/GGC6NWZDS" Type="http://schemas.openxmlformats.org/officeDocument/2006/relationships/hyperlink" Id="rId57"/>
    <Relationship TargetMode="External" Target="https://m.edsoo.ru/T1AWLJD11" Type="http://schemas.openxmlformats.org/officeDocument/2006/relationships/hyperlink" Id="rId58"/>
    <Relationship TargetMode="External" Target="https://m.edsoo.ru/XNN2TX954" Type="http://schemas.openxmlformats.org/officeDocument/2006/relationships/hyperlink" Id="rId59"/>
    <Relationship TargetMode="External" Target="https://m.edsoo.ru/Y3VEYWDI2" Type="http://schemas.openxmlformats.org/officeDocument/2006/relationships/hyperlink" Id="rId60"/>
    <Relationship TargetMode="External" Target="https://m.edsoo.ru/S49UQ29JN" Type="http://schemas.openxmlformats.org/officeDocument/2006/relationships/hyperlink" Id="rId61"/>
    <Relationship TargetMode="External" Target="https://m.edsoo.ru/G6OAMV8UD" Type="http://schemas.openxmlformats.org/officeDocument/2006/relationships/hyperlink" Id="rId62"/>
    <Relationship TargetMode="External" Target="https://m.edsoo.ru/PGK8PNO6G" Type="http://schemas.openxmlformats.org/officeDocument/2006/relationships/hyperlink" Id="rId63"/>
    <Relationship TargetMode="External" Target="https://m.edsoo.ru/MZW09AQLI" Type="http://schemas.openxmlformats.org/officeDocument/2006/relationships/hyperlink" Id="rId64"/>
    <Relationship TargetMode="External" Target="https://m.edsoo.ru/L9STBQQ8S" Type="http://schemas.openxmlformats.org/officeDocument/2006/relationships/hyperlink" Id="rId65"/>
    <Relationship TargetMode="External" Target="https://m.edsoo.ru/IX8DUU2F3" Type="http://schemas.openxmlformats.org/officeDocument/2006/relationships/hyperlink" Id="rId66"/>
    <Relationship TargetMode="External" Target="https://m.edsoo.ru/SIRKP41RF" Type="http://schemas.openxmlformats.org/officeDocument/2006/relationships/hyperlink" Id="rId67"/>
    <Relationship TargetMode="External" Target="https://m.edsoo.ru/IDZDLTV8K" Type="http://schemas.openxmlformats.org/officeDocument/2006/relationships/hyperlink" Id="rId68"/>
    <Relationship TargetMode="External" Target="https://m.edsoo.ru/ZI6HXWSPB" Type="http://schemas.openxmlformats.org/officeDocument/2006/relationships/hyperlink" Id="rId69"/>
    <Relationship TargetMode="External" Target="https://m.edsoo.ru/3E4RC93HI" Type="http://schemas.openxmlformats.org/officeDocument/2006/relationships/hyperlink" Id="rId70"/>
    <Relationship TargetMode="External" Target="https://m.edsoo.ru/YLBNZWJU0" Type="http://schemas.openxmlformats.org/officeDocument/2006/relationships/hyperlink" Id="rId71"/>
    <Relationship TargetMode="External" Target="https://m.edsoo.ru/ZHTNHV5FZ" Type="http://schemas.openxmlformats.org/officeDocument/2006/relationships/hyperlink" Id="rId72"/>
    <Relationship TargetMode="External" Target="https://m.edsoo.ru/WRFR6F6IB" Type="http://schemas.openxmlformats.org/officeDocument/2006/relationships/hyperlink" Id="rId73"/>
    <Relationship TargetMode="External" Target="https://m.edsoo.ru/FMAGOFKVW" Type="http://schemas.openxmlformats.org/officeDocument/2006/relationships/hyperlink" Id="rId74"/>
    <Relationship TargetMode="External" Target="https://m.edsoo.ru/JVYQUUNZ9" Type="http://schemas.openxmlformats.org/officeDocument/2006/relationships/hyperlink" Id="rId75"/>
    <Relationship TargetMode="External" Target="https://m.edsoo.ru/FY24JEOOW" Type="http://schemas.openxmlformats.org/officeDocument/2006/relationships/hyperlink" Id="rId76"/>
    <Relationship TargetMode="External" Target="https://m.edsoo.ru/KUKI6SMVU" Type="http://schemas.openxmlformats.org/officeDocument/2006/relationships/hyperlink" Id="rId77"/>
    <Relationship TargetMode="External" Target="https://m.edsoo.ru/DYQOBGG9N" Type="http://schemas.openxmlformats.org/officeDocument/2006/relationships/hyperlink" Id="rId78"/>
    <Relationship TargetMode="External" Target="https://m.edsoo.ru/KO25Y9FYZ" Type="http://schemas.openxmlformats.org/officeDocument/2006/relationships/hyperlink" Id="rId79"/>
    <Relationship TargetMode="External" Target="https://m.edsoo.ru/1UJBVAOVR" Type="http://schemas.openxmlformats.org/officeDocument/2006/relationships/hyperlink" Id="rId80"/>
    <Relationship TargetMode="External" Target="https://m.edsoo.ru/TJUMKJ7P3" Type="http://schemas.openxmlformats.org/officeDocument/2006/relationships/hyperlink" Id="rId81"/>
    <Relationship TargetMode="External" Target="https://m.edsoo.ru/EJHCPXQIH" Type="http://schemas.openxmlformats.org/officeDocument/2006/relationships/hyperlink" Id="rId82"/>
    <Relationship TargetMode="External" Target="https://m.edsoo.ru/RBQ543CY5" Type="http://schemas.openxmlformats.org/officeDocument/2006/relationships/hyperlink" Id="rId83"/>
    <Relationship TargetMode="External" Target="https://m.edsoo.ru/W2Q6IY388" Type="http://schemas.openxmlformats.org/officeDocument/2006/relationships/hyperlink" Id="rId84"/>
    <Relationship TargetMode="External" Target="https://m.edsoo.ru/9IJDN2XAY" Type="http://schemas.openxmlformats.org/officeDocument/2006/relationships/hyperlink" Id="rId85"/>
    <Relationship TargetMode="External" Target="https://m.edsoo.ru/1QMSTC9QK" Type="http://schemas.openxmlformats.org/officeDocument/2006/relationships/hyperlink" Id="rId86"/>
    <Relationship TargetMode="External" Target="https://m.edsoo.ru/QWTJULSJE" Type="http://schemas.openxmlformats.org/officeDocument/2006/relationships/hyperlink" Id="rId87"/>
    <Relationship TargetMode="External" Target="https://m.edsoo.ru/IFS4TTW35" Type="http://schemas.openxmlformats.org/officeDocument/2006/relationships/hyperlink" Id="rId88"/>
    <Relationship TargetMode="External" Target="https://m.edsoo.ru/924ULMY9Y" Type="http://schemas.openxmlformats.org/officeDocument/2006/relationships/hyperlink" Id="rId89"/>
    <Relationship TargetMode="External" Target="https://m.edsoo.ru/KJ93UAP4X" Type="http://schemas.openxmlformats.org/officeDocument/2006/relationships/hyperlink" Id="rId90"/>
    <Relationship TargetMode="External" Target="https://m.edsoo.ru/4YKE4R2BA" Type="http://schemas.openxmlformats.org/officeDocument/2006/relationships/hyperlink" Id="rId91"/>
    <Relationship TargetMode="External" Target="https://m.edsoo.ru/MGL8689JP" Type="http://schemas.openxmlformats.org/officeDocument/2006/relationships/hyperlink" Id="rId92"/>
    <Relationship TargetMode="External" Target="https://m.edsoo.ru/2VKOMSGCL" Type="http://schemas.openxmlformats.org/officeDocument/2006/relationships/hyperlink" Id="rId93"/>
    <Relationship TargetMode="External" Target="https://m.edsoo.ru/G02HAWH5R" Type="http://schemas.openxmlformats.org/officeDocument/2006/relationships/hyperlink" Id="rId94"/>
    <Relationship TargetMode="External" Target="https://m.edsoo.ru/SUWQ9MZCW" Type="http://schemas.openxmlformats.org/officeDocument/2006/relationships/hyperlink" Id="rId95"/>
    <Relationship TargetMode="External" Target="https://m.edsoo.ru/X1XT1GVVI" Type="http://schemas.openxmlformats.org/officeDocument/2006/relationships/hyperlink" Id="rId96"/>
    <Relationship TargetMode="External" Target="https://m.edsoo.ru/1JYUXTFPS" Type="http://schemas.openxmlformats.org/officeDocument/2006/relationships/hyperlink" Id="rId97"/>
    <Relationship TargetMode="External" Target="https://m.edsoo.ru/NRJ6T7CI4" Type="http://schemas.openxmlformats.org/officeDocument/2006/relationships/hyperlink" Id="rId98"/>
    <Relationship TargetMode="External" Target="https://m.edsoo.ru/6GETHNUJA" Type="http://schemas.openxmlformats.org/officeDocument/2006/relationships/hyperlink" Id="rId99"/>
    <Relationship TargetMode="External" Target="https://m.edsoo.ru/GTEX4VFMT" Type="http://schemas.openxmlformats.org/officeDocument/2006/relationships/hyperlink" Id="rId100"/>
    <Relationship TargetMode="External" Target="https://m.edsoo.ru/MBYEZQECP" Type="http://schemas.openxmlformats.org/officeDocument/2006/relationships/hyperlink" Id="rId101"/>
    <Relationship TargetMode="External" Target="https://m.edsoo.ru/AOQ114K8M" Type="http://schemas.openxmlformats.org/officeDocument/2006/relationships/hyperlink" Id="rId102"/>
    <Relationship TargetMode="External" Target="https://m.edsoo.ru/EC702GTMB" Type="http://schemas.openxmlformats.org/officeDocument/2006/relationships/hyperlink" Id="rId103"/>
    <Relationship TargetMode="External" Target="https://m.edsoo.ru/CDJ350RFL" Type="http://schemas.openxmlformats.org/officeDocument/2006/relationships/hyperlink" Id="rId104"/>
    <Relationship TargetMode="External" Target="https://m.edsoo.ru/0BCOUCVIB" Type="http://schemas.openxmlformats.org/officeDocument/2006/relationships/hyperlink" Id="rId105"/>
    <Relationship TargetMode="External" Target="https://m.edsoo.ru/6Z12886DL" Type="http://schemas.openxmlformats.org/officeDocument/2006/relationships/hyperlink" Id="rId106"/>
    <Relationship TargetMode="External" Target="https://m.edsoo.ru/8X56Z4GTM" Type="http://schemas.openxmlformats.org/officeDocument/2006/relationships/hyperlink" Id="rId107"/>
    <Relationship TargetMode="External" Target="https://m.edsoo.ru/PHX24NAFS" Type="http://schemas.openxmlformats.org/officeDocument/2006/relationships/hyperlink" Id="rId108"/>
    <Relationship TargetMode="External" Target="https://m.edsoo.ru/P8FE05FKF" Type="http://schemas.openxmlformats.org/officeDocument/2006/relationships/hyperlink" Id="rId109"/>
    <Relationship TargetMode="External" Target="https://m.edsoo.ru/7KSQMPHME" Type="http://schemas.openxmlformats.org/officeDocument/2006/relationships/hyperlink" Id="rId110"/>
    <Relationship TargetMode="External" Target="https://m.edsoo.ru/4XOV2QQME" Type="http://schemas.openxmlformats.org/officeDocument/2006/relationships/hyperlink" Id="rId111"/>
    <Relationship TargetMode="External" Target="https://m.edsoo.ru/RCMO64ON1" Type="http://schemas.openxmlformats.org/officeDocument/2006/relationships/hyperlink" Id="rId112"/>
    <Relationship TargetMode="External" Target="https://m.edsoo.ru/9JPLKLSX0" Type="http://schemas.openxmlformats.org/officeDocument/2006/relationships/hyperlink" Id="rId113"/>
    <Relationship TargetMode="External" Target="https://m.edsoo.ru/QJ1VYMOQE" Type="http://schemas.openxmlformats.org/officeDocument/2006/relationships/hyperlink" Id="rId114"/>
    <Relationship TargetMode="External" Target="https://m.edsoo.ru/5VDG8P0BA" Type="http://schemas.openxmlformats.org/officeDocument/2006/relationships/hyperlink" Id="rId115"/>
    <Relationship TargetMode="External" Target="https://m.edsoo.ru/WRS8VY0AT" Type="http://schemas.openxmlformats.org/officeDocument/2006/relationships/hyperlink" Id="rId116"/>
    <Relationship TargetMode="External" Target="https://m.edsoo.ru/34GVB8CY3" Type="http://schemas.openxmlformats.org/officeDocument/2006/relationships/hyperlink" Id="rId117"/>
    <Relationship TargetMode="External" Target="https://m.edsoo.ru/M15A17S68" Type="http://schemas.openxmlformats.org/officeDocument/2006/relationships/hyperlink" Id="rId118"/>
    <Relationship TargetMode="External" Target="https://m.edsoo.ru/M2BIYPNTA" Type="http://schemas.openxmlformats.org/officeDocument/2006/relationships/hyperlink" Id="rId119"/>
    <Relationship TargetMode="External" Target="https://m.edsoo.ru/X57TSX3S6" Type="http://schemas.openxmlformats.org/officeDocument/2006/relationships/hyperlink" Id="rId120"/>
    <Relationship TargetMode="External" Target="https://m.edsoo.ru/OIWNJOEGK" Type="http://schemas.openxmlformats.org/officeDocument/2006/relationships/hyperlink" Id="rId121"/>
    <Relationship TargetMode="External" Target="https://m.edsoo.ru/RNIH8LOAB" Type="http://schemas.openxmlformats.org/officeDocument/2006/relationships/hyperlink" Id="rId122"/>
    <Relationship TargetMode="External" Target="https://m.edsoo.ru/NEXCNOPH3" Type="http://schemas.openxmlformats.org/officeDocument/2006/relationships/hyperlink" Id="rId123"/>
    <Relationship TargetMode="External" Target="https://m.edsoo.ru/9GDS02951" Type="http://schemas.openxmlformats.org/officeDocument/2006/relationships/hyperlink" Id="rId124"/>
    <Relationship TargetMode="External" Target="https://m.edsoo.ru/DPDJV152W" Type="http://schemas.openxmlformats.org/officeDocument/2006/relationships/hyperlink" Id="rId125"/>
    <Relationship TargetMode="External" Target="https://m.edsoo.ru/LXOOR8SMB" Type="http://schemas.openxmlformats.org/officeDocument/2006/relationships/hyperlink" Id="rId126"/>
    <Relationship TargetMode="External" Target="https://m.edsoo.ru/RDKWC3DTQ" Type="http://schemas.openxmlformats.org/officeDocument/2006/relationships/hyperlink" Id="rId127"/>
    <Relationship TargetMode="External" Target="https://m.edsoo.ru/OX04Z611J" Type="http://schemas.openxmlformats.org/officeDocument/2006/relationships/hyperlink" Id="rId128"/>
    <Relationship TargetMode="External" Target="https://m.edsoo.ru/XBIX8FBJM" Type="http://schemas.openxmlformats.org/officeDocument/2006/relationships/hyperlink" Id="rId129"/>
    <Relationship TargetMode="External" Target="https://m.edsoo.ru/6Y6J76UOP" Type="http://schemas.openxmlformats.org/officeDocument/2006/relationships/hyperlink" Id="rId130"/>
    <Relationship TargetMode="External" Target="https://m.edsoo.ru/L0FPUBF01" Type="http://schemas.openxmlformats.org/officeDocument/2006/relationships/hyperlink" Id="rId131"/>
    <Relationship TargetMode="External" Target="https://m.edsoo.ru/MXIGUQXZ8" Type="http://schemas.openxmlformats.org/officeDocument/2006/relationships/hyperlink" Id="rId132"/>
    <Relationship TargetMode="External" Target="https://m.edsoo.ru/ULIIMI6EG" Type="http://schemas.openxmlformats.org/officeDocument/2006/relationships/hyperlink" Id="rId133"/>
    <Relationship TargetMode="External" Target="https://m.edsoo.ru/ZWQW0VXDW" Type="http://schemas.openxmlformats.org/officeDocument/2006/relationships/hyperlink" Id="rId134"/>
    <Relationship TargetMode="External" Target="https://m.edsoo.ru/T0RU81V5N" Type="http://schemas.openxmlformats.org/officeDocument/2006/relationships/hyperlink" Id="rId135"/>
    <Relationship TargetMode="External" Target="https://m.edsoo.ru/TQ6Q11FGJ" Type="http://schemas.openxmlformats.org/officeDocument/2006/relationships/hyperlink" Id="rId136"/>
    <Relationship TargetMode="External" Target="https://m.edsoo.ru/MAGCM8WFB" Type="http://schemas.openxmlformats.org/officeDocument/2006/relationships/hyperlink" Id="rId137"/>
    <Relationship TargetMode="External" Target="https://m.edsoo.ru/9FJ2S28AH" Type="http://schemas.openxmlformats.org/officeDocument/2006/relationships/hyperlink" Id="rId138"/>
    <Relationship TargetMode="External" Target="https://m.edsoo.ru/MJNCV98DH" Type="http://schemas.openxmlformats.org/officeDocument/2006/relationships/hyperlink" Id="rId139"/>
    <Relationship TargetMode="External" Target="https://m.edsoo.ru/ZHAYVUG0F" Type="http://schemas.openxmlformats.org/officeDocument/2006/relationships/hyperlink" Id="rId140"/>
    <Relationship TargetMode="External" Target="https://m.edsoo.ru/Q1YFDL4NS" Type="http://schemas.openxmlformats.org/officeDocument/2006/relationships/hyperlink" Id="rId141"/>
    <Relationship TargetMode="External" Target="https://m.edsoo.ru/0GH7NUF5V" Type="http://schemas.openxmlformats.org/officeDocument/2006/relationships/hyperlink" Id="rId142"/>
    <Relationship TargetMode="External" Target="https://m.edsoo.ru/BWSQOI559" Type="http://schemas.openxmlformats.org/officeDocument/2006/relationships/hyperlink" Id="rId143"/>
    <Relationship TargetMode="External" Target="https://m.edsoo.ru/VAEPTH1AT" Type="http://schemas.openxmlformats.org/officeDocument/2006/relationships/hyperlink" Id="rId144"/>
    <Relationship TargetMode="External" Target="https://m.edsoo.ru/J1CJFA87J" Type="http://schemas.openxmlformats.org/officeDocument/2006/relationships/hyperlink" Id="rId145"/>
    <Relationship TargetMode="External" Target="https://m.edsoo.ru/QV50J4MBW" Type="http://schemas.openxmlformats.org/officeDocument/2006/relationships/hyperlink" Id="rId146"/>
    <Relationship TargetMode="External" Target="https://m.edsoo.ru/HSL6WVER9" Type="http://schemas.openxmlformats.org/officeDocument/2006/relationships/hyperlink" Id="rId147"/>
    <Relationship TargetMode="External" Target="https://m.edsoo.ru/9IVUCLR2F" Type="http://schemas.openxmlformats.org/officeDocument/2006/relationships/hyperlink" Id="rId148"/>
    <Relationship TargetMode="External" Target="https://m.edsoo.ru/3I3389SGZ" Type="http://schemas.openxmlformats.org/officeDocument/2006/relationships/hyperlink" Id="rId149"/>
    <Relationship TargetMode="External" Target="https://m.edsoo.ru/M0KJKRXT0" Type="http://schemas.openxmlformats.org/officeDocument/2006/relationships/hyperlink" Id="rId150"/>
    <Relationship TargetMode="External" Target="https://m.edsoo.ru/BPHM70XET" Type="http://schemas.openxmlformats.org/officeDocument/2006/relationships/hyperlink" Id="rId151"/>
    <Relationship TargetMode="External" Target="https://m.edsoo.ru/4EL3Q8E2Y" Type="http://schemas.openxmlformats.org/officeDocument/2006/relationships/hyperlink" Id="rId152"/>
    <Relationship TargetMode="External" Target="https://m.edsoo.ru/C04VZJGE2" Type="http://schemas.openxmlformats.org/officeDocument/2006/relationships/hyperlink" Id="rId153"/>
    <Relationship TargetMode="External" Target="https://m.edsoo.ru/H2WL9DBH6" Type="http://schemas.openxmlformats.org/officeDocument/2006/relationships/hyperlink" Id="rId154"/>
    <Relationship TargetMode="External" Target="https://m.edsoo.ru/SNZ5D1RBM" Type="http://schemas.openxmlformats.org/officeDocument/2006/relationships/hyperlink" Id="rId155"/>
    <Relationship TargetMode="External" Target="https://m.edsoo.ru/0HS99TRKW" Type="http://schemas.openxmlformats.org/officeDocument/2006/relationships/hyperlink" Id="rId156"/>
    <Relationship TargetMode="External" Target="https://m.edsoo.ru/ZVE2KVA3K" Type="http://schemas.openxmlformats.org/officeDocument/2006/relationships/hyperlink" Id="rId157"/>
    <Relationship TargetMode="External" Target="https://m.edsoo.ru/LBMKJQR3D" Type="http://schemas.openxmlformats.org/officeDocument/2006/relationships/hyperlink" Id="rId158"/>
    <Relationship TargetMode="External" Target="https://m.edsoo.ru/4YIMAQRHZ" Type="http://schemas.openxmlformats.org/officeDocument/2006/relationships/hyperlink" Id="rId159"/>
    <Relationship TargetMode="External" Target="https://m.edsoo.ru/V34E604DN" Type="http://schemas.openxmlformats.org/officeDocument/2006/relationships/hyperlink" Id="rId160"/>
    <Relationship TargetMode="External" Target="https://m.edsoo.ru/FG5K4F8RI" Type="http://schemas.openxmlformats.org/officeDocument/2006/relationships/hyperlink" Id="rId161"/>
    <Relationship TargetMode="External" Target="https://m.edsoo.ru/5L21W63LD" Type="http://schemas.openxmlformats.org/officeDocument/2006/relationships/hyperlink" Id="rId162"/>
    <Relationship TargetMode="External" Target="https://m.edsoo.ru/KS1HT94YG" Type="http://schemas.openxmlformats.org/officeDocument/2006/relationships/hyperlink" Id="rId163"/>
    <Relationship TargetMode="External" Target="https://m.edsoo.ru/PCFPW54JX" Type="http://schemas.openxmlformats.org/officeDocument/2006/relationships/hyperlink" Id="rId164"/>
    <Relationship TargetMode="External" Target="https://m.edsoo.ru/BQZOKJFA7" Type="http://schemas.openxmlformats.org/officeDocument/2006/relationships/hyperlink" Id="rId165"/>
    <Relationship TargetMode="External" Target="https://m.edsoo.ru/MUEN0RKPN" Type="http://schemas.openxmlformats.org/officeDocument/2006/relationships/hyperlink" Id="rId166"/>
    <Relationship TargetMode="External" Target="https://m.edsoo.ru/TXSW3IZM0" Type="http://schemas.openxmlformats.org/officeDocument/2006/relationships/hyperlink" Id="rId167"/>
    <Relationship TargetMode="External" Target="https://m.edsoo.ru/UOHUIIVDX" Type="http://schemas.openxmlformats.org/officeDocument/2006/relationships/hyperlink" Id="rId168"/>
    <Relationship TargetMode="External" Target="https://m.edsoo.ru/D6PA3GU8M" Type="http://schemas.openxmlformats.org/officeDocument/2006/relationships/hyperlink" Id="rId169"/>
    <Relationship TargetMode="External" Target="https://m.edsoo.ru/QOOP53JXE" Type="http://schemas.openxmlformats.org/officeDocument/2006/relationships/hyperlink" Id="rId170"/>
    <Relationship TargetMode="External" Target="https://m.edsoo.ru/ZBW5AFUS5" Type="http://schemas.openxmlformats.org/officeDocument/2006/relationships/hyperlink" Id="rId171"/>
    <Relationship TargetMode="External" Target="https://m.edsoo.ru/9M1D53BPZ" Type="http://schemas.openxmlformats.org/officeDocument/2006/relationships/hyperlink" Id="rId172"/>
    <Relationship TargetMode="External" Target="https://m.edsoo.ru/Y51YMW1MY" Type="http://schemas.openxmlformats.org/officeDocument/2006/relationships/hyperlink" Id="rId173"/>
    <Relationship TargetMode="External" Target="https://m.edsoo.ru/12O5KTXHR" Type="http://schemas.openxmlformats.org/officeDocument/2006/relationships/hyperlink" Id="rId174"/>
    <Relationship TargetMode="External" Target="https://m.edsoo.ru/3RE5T9WQ2" Type="http://schemas.openxmlformats.org/officeDocument/2006/relationships/hyperlink" Id="rId175"/>
    <Relationship TargetMode="External" Target="https://m.edsoo.ru/3J9B5RN41" Type="http://schemas.openxmlformats.org/officeDocument/2006/relationships/hyperlink" Id="rId176"/>
    <Relationship TargetMode="External" Target="https://m.edsoo.ru/V32MCZTJD" Type="http://schemas.openxmlformats.org/officeDocument/2006/relationships/hyperlink" Id="rId177"/>
    <Relationship TargetMode="External" Target="https://m.edsoo.ru/D22GWZZ1M" Type="http://schemas.openxmlformats.org/officeDocument/2006/relationships/hyperlink" Id="rId178"/>
    <Relationship TargetMode="External" Target="https://m.edsoo.ru/VJ63SHG3C" Type="http://schemas.openxmlformats.org/officeDocument/2006/relationships/hyperlink" Id="rId179"/>
    <Relationship TargetMode="External" Target="https://m.edsoo.ru/7ZHLT563Q" Type="http://schemas.openxmlformats.org/officeDocument/2006/relationships/hyperlink" Id="rId180"/>
    <Relationship TargetMode="External" Target="https://m.edsoo.ru/K9NZMA9FT" Type="http://schemas.openxmlformats.org/officeDocument/2006/relationships/hyperlink" Id="rId181"/>
    <Relationship TargetMode="External" Target="https://m.edsoo.ru/49T1M8O7W" Type="http://schemas.openxmlformats.org/officeDocument/2006/relationships/hyperlink" Id="rId182"/>
    <Relationship TargetMode="External" Target="https://m.edsoo.ru/XKNRXXK5N" Type="http://schemas.openxmlformats.org/officeDocument/2006/relationships/hyperlink" Id="rId183"/>
    <Relationship TargetMode="External" Target="https://m.edsoo.ru/2QES2S487" Type="http://schemas.openxmlformats.org/officeDocument/2006/relationships/hyperlink" Id="rId184"/>
    <Relationship TargetMode="External" Target="https://m.edsoo.ru/WWX4EYDE7" Type="http://schemas.openxmlformats.org/officeDocument/2006/relationships/hyperlink" Id="rId185"/>
    <Relationship TargetMode="External" Target="https://m.edsoo.ru/WQU0P0B43" Type="http://schemas.openxmlformats.org/officeDocument/2006/relationships/hyperlink" Id="rId186"/>
    <Relationship TargetMode="External" Target="https://m.edsoo.ru/VMIVDZZVA" Type="http://schemas.openxmlformats.org/officeDocument/2006/relationships/hyperlink" Id="rId187"/>
    <Relationship TargetMode="External" Target="https://m.edsoo.ru/FLHPGFJ0B" Type="http://schemas.openxmlformats.org/officeDocument/2006/relationships/hyperlink" Id="rId188"/>
    <Relationship TargetMode="External" Target="https://m.edsoo.ru/RE7FNKJ09" Type="http://schemas.openxmlformats.org/officeDocument/2006/relationships/hyperlink" Id="rId189"/>
    <Relationship TargetMode="External" Target="https://m.edsoo.ru/7DRC1NST5" Type="http://schemas.openxmlformats.org/officeDocument/2006/relationships/hyperlink" Id="rId190"/>
    <Relationship TargetMode="External" Target="https://m.edsoo.ru/ERYN3YTXZ" Type="http://schemas.openxmlformats.org/officeDocument/2006/relationships/hyperlink" Id="rId191"/>
    <Relationship TargetMode="External" Target="https://m.edsoo.ru/0LA9RU5ZW" Type="http://schemas.openxmlformats.org/officeDocument/2006/relationships/hyperlink" Id="rId192"/>
    <Relationship TargetMode="External" Target="https://m.edsoo.ru/AB12A1UVG" Type="http://schemas.openxmlformats.org/officeDocument/2006/relationships/hyperlink" Id="rId193"/>
    <Relationship TargetMode="External" Target="https://m.edsoo.ru/I62INVS3X" Type="http://schemas.openxmlformats.org/officeDocument/2006/relationships/hyperlink" Id="rId194"/>
    <Relationship TargetMode="External" Target="https://m.edsoo.ru/R1GQRKF78" Type="http://schemas.openxmlformats.org/officeDocument/2006/relationships/hyperlink" Id="rId195"/>
    <Relationship TargetMode="External" Target="https://m.edsoo.ru/6JYLSPJSM" Type="http://schemas.openxmlformats.org/officeDocument/2006/relationships/hyperlink" Id="rId196"/>
    <Relationship TargetMode="External" Target="https://m.edsoo.ru/8L10EMI74" Type="http://schemas.openxmlformats.org/officeDocument/2006/relationships/hyperlink" Id="rId197"/>
    <Relationship TargetMode="External" Target="https://m.edsoo.ru/31EVABAIS" Type="http://schemas.openxmlformats.org/officeDocument/2006/relationships/hyperlink" Id="rId198"/>
    <Relationship TargetMode="External" Target="https://m.edsoo.ru/JJUKACPER" Type="http://schemas.openxmlformats.org/officeDocument/2006/relationships/hyperlink" Id="rId199"/>
    <Relationship TargetMode="External" Target="https://m.edsoo.ru/QAQSDLJGB" Type="http://schemas.openxmlformats.org/officeDocument/2006/relationships/hyperlink" Id="rId200"/>
    <Relationship TargetMode="External" Target="https://m.edsoo.ru/WI0VVYLGA" Type="http://schemas.openxmlformats.org/officeDocument/2006/relationships/hyperlink" Id="rId201"/>
    <Relationship TargetMode="External" Target="https://m.edsoo.ru/79S05N3UO" Type="http://schemas.openxmlformats.org/officeDocument/2006/relationships/hyperlink" Id="rId202"/>
    <Relationship TargetMode="External" Target="https://m.edsoo.ru/F6JGXFR2E" Type="http://schemas.openxmlformats.org/officeDocument/2006/relationships/hyperlink" Id="rId203"/>
    <Relationship TargetMode="External" Target="https://m.edsoo.ru/8TN6H32EL" Type="http://schemas.openxmlformats.org/officeDocument/2006/relationships/hyperlink" Id="rId204"/>
    <Relationship TargetMode="External" Target="https://m.edsoo.ru/ZXW4XDS0Y" Type="http://schemas.openxmlformats.org/officeDocument/2006/relationships/hyperlink" Id="rId205"/>
    <Relationship TargetMode="External" Target="https://m.edsoo.ru/H1DJWVTLS" Type="http://schemas.openxmlformats.org/officeDocument/2006/relationships/hyperlink" Id="rId206"/>
    <Relationship TargetMode="External" Target="https://m.edsoo.ru/57PLJR4E5" Type="http://schemas.openxmlformats.org/officeDocument/2006/relationships/hyperlink" Id="rId207"/>
    <Relationship TargetMode="External" Target="https://m.edsoo.ru/VRAXHZPPC" Type="http://schemas.openxmlformats.org/officeDocument/2006/relationships/hyperlink" Id="rId208"/>
    <Relationship TargetMode="External" Target="https://m.edsoo.ru/1WD23APQB" Type="http://schemas.openxmlformats.org/officeDocument/2006/relationships/hyperlink" Id="rId209"/>
    <Relationship TargetMode="External" Target="https://m.edsoo.ru/10ILWS9CV" Type="http://schemas.openxmlformats.org/officeDocument/2006/relationships/hyperlink" Id="rId210"/>
    <Relationship TargetMode="External" Target="https://m.edsoo.ru/M5NAI86L9" Type="http://schemas.openxmlformats.org/officeDocument/2006/relationships/hyperlink" Id="rId211"/>
    <Relationship TargetMode="External" Target="https://m.edsoo.ru/GW36EWS69" Type="http://schemas.openxmlformats.org/officeDocument/2006/relationships/hyperlink" Id="rId212"/>
    <Relationship TargetMode="External" Target="https://m.edsoo.ru/GUXLQW41D" Type="http://schemas.openxmlformats.org/officeDocument/2006/relationships/hyperlink" Id="rId213"/>
    <Relationship TargetMode="External" Target="https://m.edsoo.ru/UI6Q1ZNMH" Type="http://schemas.openxmlformats.org/officeDocument/2006/relationships/hyperlink" Id="rId214"/>
    <Relationship TargetMode="External" Target="https://m.edsoo.ru/YQG6SF3HJ" Type="http://schemas.openxmlformats.org/officeDocument/2006/relationships/hyperlink" Id="rId215"/>
    <Relationship TargetMode="External" Target="https://m.edsoo.ru/QV7SD6W56" Type="http://schemas.openxmlformats.org/officeDocument/2006/relationships/hyperlink" Id="rId216"/>
    <Relationship TargetMode="External" Target="https://m.edsoo.ru/EPGMQFC0L" Type="http://schemas.openxmlformats.org/officeDocument/2006/relationships/hyperlink" Id="rId217"/>
    <Relationship TargetMode="External" Target="https://m.edsoo.ru/RWNOOLPD6" Type="http://schemas.openxmlformats.org/officeDocument/2006/relationships/hyperlink" Id="rId218"/>
    <Relationship TargetMode="External" Target="https://m.edsoo.ru/GPR2YDKFT" Type="http://schemas.openxmlformats.org/officeDocument/2006/relationships/hyperlink" Id="rId219"/>
    <Relationship TargetMode="External" Target="https://m.edsoo.ru/VTTZTI7MQ" Type="http://schemas.openxmlformats.org/officeDocument/2006/relationships/hyperlink" Id="rId220"/>
    <Relationship TargetMode="External" Target="https://m.edsoo.ru/2LLQZSDE5" Type="http://schemas.openxmlformats.org/officeDocument/2006/relationships/hyperlink" Id="rId221"/>
    <Relationship TargetMode="External" Target="https://m.edsoo.ru/R5F2NK47Q" Type="http://schemas.openxmlformats.org/officeDocument/2006/relationships/hyperlink" Id="rId222"/>
    <Relationship TargetMode="External" Target="https://m.edsoo.ru/63M4LNQQA" Type="http://schemas.openxmlformats.org/officeDocument/2006/relationships/hyperlink" Id="rId223"/>
    <Relationship TargetMode="External" Target="https://m.edsoo.ru/H4PBHDCCQ" Type="http://schemas.openxmlformats.org/officeDocument/2006/relationships/hyperlink" Id="rId224"/>
    <Relationship TargetMode="External" Target="https://m.edsoo.ru/REQ49L8GS" Type="http://schemas.openxmlformats.org/officeDocument/2006/relationships/hyperlink" Id="rId225"/>
    <Relationship TargetMode="External" Target="https://m.edsoo.ru/6BTR47A6L" Type="http://schemas.openxmlformats.org/officeDocument/2006/relationships/hyperlink" Id="rId226"/>
    <Relationship TargetMode="External" Target="https://m.edsoo.ru/O9LLXNA7I" Type="http://schemas.openxmlformats.org/officeDocument/2006/relationships/hyperlink" Id="rId227"/>
    <Relationship TargetMode="External" Target="https://m.edsoo.ru/K8U9EA8L9" Type="http://schemas.openxmlformats.org/officeDocument/2006/relationships/hyperlink" Id="rId228"/>
    <Relationship TargetMode="External" Target="https://m.edsoo.ru/8MWJGNUW0" Type="http://schemas.openxmlformats.org/officeDocument/2006/relationships/hyperlink" Id="rId229"/>
    <Relationship TargetMode="External" Target="https://m.edsoo.ru/3V1Z0RRX1" Type="http://schemas.openxmlformats.org/officeDocument/2006/relationships/hyperlink" Id="rId230"/>
    <Relationship TargetMode="External" Target="https://m.edsoo.ru/1CMQGB7YC" Type="http://schemas.openxmlformats.org/officeDocument/2006/relationships/hyperlink" Id="rId231"/>
    <Relationship TargetMode="External" Target="https://m.edsoo.ru/XZGJIYOSF" Type="http://schemas.openxmlformats.org/officeDocument/2006/relationships/hyperlink" Id="rId232"/>
    <Relationship TargetMode="External" Target="https://m.edsoo.ru/2IXHPR1UP" Type="http://schemas.openxmlformats.org/officeDocument/2006/relationships/hyperlink" Id="rId233"/>
    <Relationship TargetMode="External" Target="https://m.edsoo.ru/MX5Z5737R" Type="http://schemas.openxmlformats.org/officeDocument/2006/relationships/hyperlink" Id="rId234"/>
    <Relationship TargetMode="External" Target="https://m.edsoo.ru/JSK5FATD0" Type="http://schemas.openxmlformats.org/officeDocument/2006/relationships/hyperlink" Id="rId235"/>
    <Relationship TargetMode="External" Target="https://m.edsoo.ru/1V20HBDAA" Type="http://schemas.openxmlformats.org/officeDocument/2006/relationships/hyperlink" Id="rId236"/>
    <Relationship TargetMode="External" Target="https://m.edsoo.ru/SPQ7H4FQD" Type="http://schemas.openxmlformats.org/officeDocument/2006/relationships/hyperlink" Id="rId237"/>
    <Relationship TargetMode="External" Target="https://m.edsoo.ru/58AC07ZSD" Type="http://schemas.openxmlformats.org/officeDocument/2006/relationships/hyperlink" Id="rId238"/>
    <Relationship TargetMode="External" Target="https://m.edsoo.ru/XHBZCF1EO" Type="http://schemas.openxmlformats.org/officeDocument/2006/relationships/hyperlink" Id="rId239"/>
    <Relationship TargetMode="External" Target="https://m.edsoo.ru/SUB9UKZ32" Type="http://schemas.openxmlformats.org/officeDocument/2006/relationships/hyperlink" Id="rId240"/>
    <Relationship TargetMode="External" Target="https://m.edsoo.ru/NBX1RO0HM" Type="http://schemas.openxmlformats.org/officeDocument/2006/relationships/hyperlink" Id="rId241"/>
    <Relationship TargetMode="External" Target="https://m.edsoo.ru/FDI2OF51D" Type="http://schemas.openxmlformats.org/officeDocument/2006/relationships/hyperlink" Id="rId242"/>
    <Relationship TargetMode="External" Target="https://m.edsoo.ru/4Z55L7XOI" Type="http://schemas.openxmlformats.org/officeDocument/2006/relationships/hyperlink" Id="rId243"/>
    <Relationship TargetMode="External" Target="https://m.edsoo.ru/TP0I4JKTH" Type="http://schemas.openxmlformats.org/officeDocument/2006/relationships/hyperlink" Id="rId244"/>
    <Relationship TargetMode="External" Target="https://m.edsoo.ru/PS6PN4XCE" Type="http://schemas.openxmlformats.org/officeDocument/2006/relationships/hyperlink" Id="rId245"/>
    <Relationship TargetMode="External" Target="https://m.edsoo.ru/Y676JEWA1" Type="http://schemas.openxmlformats.org/officeDocument/2006/relationships/hyperlink" Id="rId246"/>
    <Relationship TargetMode="External" Target="https://m.edsoo.ru/WZKMUYF4C" Type="http://schemas.openxmlformats.org/officeDocument/2006/relationships/hyperlink" Id="rId247"/>
    <Relationship TargetMode="External" Target="https://m.edsoo.ru/NIFC5P3W4" Type="http://schemas.openxmlformats.org/officeDocument/2006/relationships/hyperlink" Id="rId248"/>
    <Relationship TargetMode="External" Target="https://m.edsoo.ru/P4G245QKY" Type="http://schemas.openxmlformats.org/officeDocument/2006/relationships/hyperlink" Id="rId249"/>
    <Relationship TargetMode="External" Target="https://m.edsoo.ru/VHE4EJQ32" Type="http://schemas.openxmlformats.org/officeDocument/2006/relationships/hyperlink" Id="rId250"/>
    <Relationship TargetMode="External" Target="https://m.edsoo.ru/SI73911HK" Type="http://schemas.openxmlformats.org/officeDocument/2006/relationships/hyperlink" Id="rId251"/>
    <Relationship TargetMode="External" Target="https://m.edsoo.ru/G2JRTDO8U" Type="http://schemas.openxmlformats.org/officeDocument/2006/relationships/hyperlink" Id="rId252"/>
    <Relationship TargetMode="External" Target="https://m.edsoo.ru/R8ZUZNTG1" Type="http://schemas.openxmlformats.org/officeDocument/2006/relationships/hyperlink" Id="rId253"/>
    <Relationship TargetMode="External" Target="https://m.edsoo.ru/18H7OSNBT" Type="http://schemas.openxmlformats.org/officeDocument/2006/relationships/hyperlink" Id="rId254"/>
    <Relationship TargetMode="External" Target="https://m.edsoo.ru/D2QZ7G595" Type="http://schemas.openxmlformats.org/officeDocument/2006/relationships/hyperlink" Id="rId255"/>
    <Relationship TargetMode="External" Target="https://m.edsoo.ru/USG5EIKDE" Type="http://schemas.openxmlformats.org/officeDocument/2006/relationships/hyperlink" Id="rId256"/>
    <Relationship TargetMode="External" Target="https://m.edsoo.ru/KU71H9S2D" Type="http://schemas.openxmlformats.org/officeDocument/2006/relationships/hyperlink" Id="rId257"/>
    <Relationship TargetMode="External" Target="https://m.edsoo.ru/T9W1O1X8I" Type="http://schemas.openxmlformats.org/officeDocument/2006/relationships/hyperlink" Id="rId258"/>
    <Relationship TargetMode="External" Target="https://m.edsoo.ru/UGPGIIGKE" Type="http://schemas.openxmlformats.org/officeDocument/2006/relationships/hyperlink" Id="rId259"/>
    <Relationship TargetMode="External" Target="https://m.edsoo.ru/ZDN4ODLTF" Type="http://schemas.openxmlformats.org/officeDocument/2006/relationships/hyperlink" Id="rId260"/>
    <Relationship TargetMode="External" Target="https://m.edsoo.ru/J6H28SSU2" Type="http://schemas.openxmlformats.org/officeDocument/2006/relationships/hyperlink" Id="rId261"/>
    <Relationship TargetMode="External" Target="https://m.edsoo.ru/T6XQS1880" Type="http://schemas.openxmlformats.org/officeDocument/2006/relationships/hyperlink" Id="rId262"/>
    <Relationship TargetMode="External" Target="https://m.edsoo.ru/2J5GGB6B2" Type="http://schemas.openxmlformats.org/officeDocument/2006/relationships/hyperlink" Id="rId263"/>
    <Relationship TargetMode="External" Target="https://m.edsoo.ru/SZGSM2JPM" Type="http://schemas.openxmlformats.org/officeDocument/2006/relationships/hyperlink" Id="rId264"/>
    <Relationship TargetMode="External" Target="https://m.edsoo.ru/9YMU4LKVX" Type="http://schemas.openxmlformats.org/officeDocument/2006/relationships/hyperlink" Id="rId265"/>
    <Relationship TargetMode="External" Target="https://m.edsoo.ru/NEHT3ROQX" Type="http://schemas.openxmlformats.org/officeDocument/2006/relationships/hyperlink" Id="rId266"/>
    <Relationship TargetMode="External" Target="https://m.edsoo.ru/B2R0O1QMD" Type="http://schemas.openxmlformats.org/officeDocument/2006/relationships/hyperlink" Id="rId267"/>
    <Relationship TargetMode="External" Target="https://m.edsoo.ru/J703KBAQG" Type="http://schemas.openxmlformats.org/officeDocument/2006/relationships/hyperlink" Id="rId268"/>
    <Relationship TargetMode="External" Target="https://m.edsoo.ru/CJ5WHZI48" Type="http://schemas.openxmlformats.org/officeDocument/2006/relationships/hyperlink" Id="rId269"/>
    <Relationship TargetMode="External" Target="https://m.edsoo.ru/HBQQ2E15Z" Type="http://schemas.openxmlformats.org/officeDocument/2006/relationships/hyperlink" Id="rId270"/>
    <Relationship TargetMode="External" Target="https://m.edsoo.ru/QJI6CLZAU" Type="http://schemas.openxmlformats.org/officeDocument/2006/relationships/hyperlink" Id="rId271"/>
    <Relationship TargetMode="External" Target="https://m.edsoo.ru/L2T7KQC9U" Type="http://schemas.openxmlformats.org/officeDocument/2006/relationships/hyperlink" Id="rId272"/>
    <Relationship TargetMode="External" Target="https://m.edsoo.ru/NDMA1PD12" Type="http://schemas.openxmlformats.org/officeDocument/2006/relationships/hyperlink" Id="rId273"/>
    <Relationship TargetMode="External" Target="https://m.edsoo.ru/L7ZQC9WVD" Type="http://schemas.openxmlformats.org/officeDocument/2006/relationships/hyperlink" Id="rId274"/>
    <Relationship TargetMode="External" Target="https://m.edsoo.ru/BDE9GJ9MM" Type="http://schemas.openxmlformats.org/officeDocument/2006/relationships/hyperlink" Id="rId275"/>
    <Relationship TargetMode="External" Target="https://m.edsoo.ru/O1PRZP62U" Type="http://schemas.openxmlformats.org/officeDocument/2006/relationships/hyperlink" Id="rId276"/>
    <Relationship TargetMode="External" Target="https://m.edsoo.ru/BK81J36TM" Type="http://schemas.openxmlformats.org/officeDocument/2006/relationships/hyperlink" Id="rId277"/>
    <Relationship TargetMode="External" Target="https://m.edsoo.ru/H3J4KVHPO" Type="http://schemas.openxmlformats.org/officeDocument/2006/relationships/hyperlink" Id="rId278"/>
    <Relationship TargetMode="External" Target="https://m.edsoo.ru/ORO1IOTA3" Type="http://schemas.openxmlformats.org/officeDocument/2006/relationships/hyperlink" Id="rId279"/>
    <Relationship TargetMode="External" Target="https://m.edsoo.ru/7E2ENM486" Type="http://schemas.openxmlformats.org/officeDocument/2006/relationships/hyperlink" Id="rId280"/>
    <Relationship TargetMode="External" Target="https://m.edsoo.ru/QXDD06KA3" Type="http://schemas.openxmlformats.org/officeDocument/2006/relationships/hyperlink" Id="rId281"/>
    <Relationship TargetMode="External" Target="https://m.edsoo.ru/CFKT4JXRJ" Type="http://schemas.openxmlformats.org/officeDocument/2006/relationships/hyperlink" Id="rId282"/>
    <Relationship TargetMode="External" Target="https://m.edsoo.ru/13W5BD2Y4" Type="http://schemas.openxmlformats.org/officeDocument/2006/relationships/hyperlink" Id="rId283"/>
    <Relationship TargetMode="External" Target="https://m.edsoo.ru/MDFOI8LFS" Type="http://schemas.openxmlformats.org/officeDocument/2006/relationships/hyperlink" Id="rId284"/>
    <Relationship TargetMode="External" Target="https://m.edsoo.ru/SHW1N3P2J" Type="http://schemas.openxmlformats.org/officeDocument/2006/relationships/hyperlink" Id="rId285"/>
    <Relationship TargetMode="External" Target="https://m.edsoo.ru/FSOBYZ3GM" Type="http://schemas.openxmlformats.org/officeDocument/2006/relationships/hyperlink" Id="rId286"/>
    <Relationship TargetMode="External" Target="https://m.edsoo.ru/94L4435C1" Type="http://schemas.openxmlformats.org/officeDocument/2006/relationships/hyperlink" Id="rId287"/>
    <Relationship TargetMode="External" Target="https://m.edsoo.ru/AKRQ54V85" Type="http://schemas.openxmlformats.org/officeDocument/2006/relationships/hyperlink" Id="rId288"/>
    <Relationship TargetMode="External" Target="https://m.edsoo.ru/VQH69ZOVS" Type="http://schemas.openxmlformats.org/officeDocument/2006/relationships/hyperlink" Id="rId289"/>
    <Relationship TargetMode="External" Target="https://m.edsoo.ru/E3S4SZ8KA" Type="http://schemas.openxmlformats.org/officeDocument/2006/relationships/hyperlink" Id="rId290"/>
    <Relationship TargetMode="External" Target="https://m.edsoo.ru/86MU3NCOZ" Type="http://schemas.openxmlformats.org/officeDocument/2006/relationships/hyperlink" Id="rId291"/>
    <Relationship TargetMode="External" Target="https://m.edsoo.ru/R0UZA4KU0" Type="http://schemas.openxmlformats.org/officeDocument/2006/relationships/hyperlink" Id="rId292"/>
    <Relationship TargetMode="External" Target="https://m.edsoo.ru/QBMBFMV66" Type="http://schemas.openxmlformats.org/officeDocument/2006/relationships/hyperlink" Id="rId293"/>
    <Relationship TargetMode="External" Target="https://m.edsoo.ru/YWM2BFGLX" Type="http://schemas.openxmlformats.org/officeDocument/2006/relationships/hyperlink" Id="rId294"/>
    <Relationship TargetMode="External" Target="https://m.edsoo.ru/OQITL5YN1" Type="http://schemas.openxmlformats.org/officeDocument/2006/relationships/hyperlink" Id="rId295"/>
    <Relationship TargetMode="External" Target="https://m.edsoo.ru/917MFN848" Type="http://schemas.openxmlformats.org/officeDocument/2006/relationships/hyperlink" Id="rId296"/>
    <Relationship TargetMode="External" Target="https://m.edsoo.ru/QMFFD6HCN" Type="http://schemas.openxmlformats.org/officeDocument/2006/relationships/hyperlink" Id="rId297"/>
    <Relationship TargetMode="External" Target="https://m.edsoo.ru/A29OA2F2X" Type="http://schemas.openxmlformats.org/officeDocument/2006/relationships/hyperlink" Id="rId298"/>
    <Relationship TargetMode="External" Target="https://m.edsoo.ru/MN3KJ9CY7" Type="http://schemas.openxmlformats.org/officeDocument/2006/relationships/hyperlink" Id="rId299"/>
    <Relationship TargetMode="External" Target="https://m.edsoo.ru/OWWPWPG8S" Type="http://schemas.openxmlformats.org/officeDocument/2006/relationships/hyperlink" Id="rId300"/>
    <Relationship TargetMode="External" Target="https://m.edsoo.ru/ZSTDYXI8P" Type="http://schemas.openxmlformats.org/officeDocument/2006/relationships/hyperlink" Id="rId301"/>
    <Relationship TargetMode="External" Target="https://m.edsoo.ru/YUSB3FEQC" Type="http://schemas.openxmlformats.org/officeDocument/2006/relationships/hyperlink" Id="rId302"/>
    <Relationship TargetMode="External" Target="https://m.edsoo.ru/65D6PQE40" Type="http://schemas.openxmlformats.org/officeDocument/2006/relationships/hyperlink" Id="rId303"/>
    <Relationship TargetMode="External" Target="https://m.edsoo.ru/EGP0KH70C" Type="http://schemas.openxmlformats.org/officeDocument/2006/relationships/hyperlink" Id="rId304"/>
    <Relationship TargetMode="External" Target="https://m.edsoo.ru/KRGQCT9K8" Type="http://schemas.openxmlformats.org/officeDocument/2006/relationships/hyperlink" Id="rId305"/>
    <Relationship TargetMode="External" Target="https://m.edsoo.ru/RNX3IMLDY" Type="http://schemas.openxmlformats.org/officeDocument/2006/relationships/hyperlink" Id="rId306"/>
    <Relationship TargetMode="External" Target="https://m.edsoo.ru/MT8G39P2K" Type="http://schemas.openxmlformats.org/officeDocument/2006/relationships/hyperlink" Id="rId307"/>
    <Relationship TargetMode="External" Target="https://m.edsoo.ru/GSGC7FXZA" Type="http://schemas.openxmlformats.org/officeDocument/2006/relationships/hyperlink" Id="rId308"/>
    <Relationship TargetMode="External" Target="https://m.edsoo.ru/OJJ6U5KO3" Type="http://schemas.openxmlformats.org/officeDocument/2006/relationships/hyperlink" Id="rId309"/>
    <Relationship TargetMode="External" Target="https://m.edsoo.ru/9C797KPJI" Type="http://schemas.openxmlformats.org/officeDocument/2006/relationships/hyperlink" Id="rId310"/>
    <Relationship TargetMode="External" Target="https://m.edsoo.ru/AUCUD4CX9" Type="http://schemas.openxmlformats.org/officeDocument/2006/relationships/hyperlink" Id="rId311"/>
    <Relationship TargetMode="External" Target="https://m.edsoo.ru/S3BMK3KEY" Type="http://schemas.openxmlformats.org/officeDocument/2006/relationships/hyperlink" Id="rId312"/>
    <Relationship TargetMode="External" Target="https://m.edsoo.ru/NF5CE8UYG" Type="http://schemas.openxmlformats.org/officeDocument/2006/relationships/hyperlink" Id="rId313"/>
    <Relationship TargetMode="External" Target="https://m.edsoo.ru/1Y1BDB2AR" Type="http://schemas.openxmlformats.org/officeDocument/2006/relationships/hyperlink" Id="rId314"/>
    <Relationship TargetMode="External" Target="https://m.edsoo.ru/0KC1LWFU7" Type="http://schemas.openxmlformats.org/officeDocument/2006/relationships/hyperlink" Id="rId315"/>
    <Relationship TargetMode="External" Target="https://m.edsoo.ru/6WPAOPNLM" Type="http://schemas.openxmlformats.org/officeDocument/2006/relationships/hyperlink" Id="rId316"/>
    <Relationship TargetMode="External" Target="https://m.edsoo.ru/C89QO1P03" Type="http://schemas.openxmlformats.org/officeDocument/2006/relationships/hyperlink" Id="rId317"/>
    <Relationship TargetMode="External" Target="https://m.edsoo.ru/037U6UMWB" Type="http://schemas.openxmlformats.org/officeDocument/2006/relationships/hyperlink" Id="rId318"/>
    <Relationship TargetMode="External" Target="https://m.edsoo.ru/05N4PBTZE" Type="http://schemas.openxmlformats.org/officeDocument/2006/relationships/hyperlink" Id="rId319"/>
    <Relationship TargetMode="External" Target="https://m.edsoo.ru/02WSKV9H9" Type="http://schemas.openxmlformats.org/officeDocument/2006/relationships/hyperlink" Id="rId320"/>
    <Relationship TargetMode="External" Target="https://m.edsoo.ru/W3JXQY43T" Type="http://schemas.openxmlformats.org/officeDocument/2006/relationships/hyperlink" Id="rId321"/>
    <Relationship TargetMode="External" Target="https://m.edsoo.ru/FWLV0XHLT" Type="http://schemas.openxmlformats.org/officeDocument/2006/relationships/hyperlink" Id="rId322"/>
    <Relationship TargetMode="External" Target="https://m.edsoo.ru/KSRSYSL0A" Type="http://schemas.openxmlformats.org/officeDocument/2006/relationships/hyperlink" Id="rId323"/>
    <Relationship TargetMode="External" Target="https://m.edsoo.ru/G34K0XHZI" Type="http://schemas.openxmlformats.org/officeDocument/2006/relationships/hyperlink" Id="rId324"/>
    <Relationship TargetMode="External" Target="https://m.edsoo.ru/ZC2D7XPF8" Type="http://schemas.openxmlformats.org/officeDocument/2006/relationships/hyperlink" Id="rId325"/>
    <Relationship TargetMode="External" Target="https://m.edsoo.ru/IY3WWVE4Y" Type="http://schemas.openxmlformats.org/officeDocument/2006/relationships/hyperlink" Id="rId326"/>
    <Relationship TargetMode="External" Target="https://m.edsoo.ru/R4401MSRO" Type="http://schemas.openxmlformats.org/officeDocument/2006/relationships/hyperlink" Id="rId327"/>
    <Relationship TargetMode="External" Target="https://m.edsoo.ru/HAIQBUVON" Type="http://schemas.openxmlformats.org/officeDocument/2006/relationships/hyperlink" Id="rId328"/>
    <Relationship TargetMode="External" Target="https://m.edsoo.ru/I4WY0V4Z0" Type="http://schemas.openxmlformats.org/officeDocument/2006/relationships/hyperlink" Id="rId329"/>
    <Relationship TargetMode="External" Target="https://m.edsoo.ru/K45MER2JY" Type="http://schemas.openxmlformats.org/officeDocument/2006/relationships/hyperlink" Id="rId330"/>
    <Relationship TargetMode="External" Target="https://m.edsoo.ru/3Z0AWRGWJ" Type="http://schemas.openxmlformats.org/officeDocument/2006/relationships/hyperlink" Id="rId331"/>
    <Relationship TargetMode="External" Target="https://m.edsoo.ru/XM41GFR8Q" Type="http://schemas.openxmlformats.org/officeDocument/2006/relationships/hyperlink" Id="rId332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