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3192101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ca8d2e90-56c6-4227-b989-cf591d15a380" w:id="1"/>
      <w:r>
        <w:rPr>
          <w:rFonts w:ascii="Times New Roman" w:hAnsi="Times New Roman"/>
          <w:b/>
          <w:i w:val="false"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1"/>
    </w:p>
    <w:p>
      <w:pPr>
        <w:spacing w:before="0" w:after="0" w:line="408"/>
        <w:ind w:left="120"/>
        <w:jc w:val="center"/>
      </w:pPr>
      <w:bookmarkStart w:name="e2678aaf-ecf3-4703-966c-c57be95f5541" w:id="2"/>
      <w:r>
        <w:rPr>
          <w:rFonts w:ascii="Times New Roman" w:hAnsi="Times New Roman"/>
          <w:b/>
          <w:i w:val="false"/>
          <w:color w:val="000000"/>
          <w:sz w:val="28"/>
        </w:rPr>
        <w:t>Администрация Боковского района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"Краснозоринская СОШ" Боковского района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786B3D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6CCB95EA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Педагогическим советом ОУ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86B3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7D3B695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1C64E26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611AF" w:rsidR="007611AF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11212431)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«Труд (технология)»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508ac55b-44c9-400c-838c-9af63dfa3fb2" w:id="3"/>
      <w:r>
        <w:rPr>
          <w:rFonts w:ascii="Times New Roman" w:hAnsi="Times New Roman"/>
          <w:b/>
          <w:i w:val="false"/>
          <w:color w:val="000000"/>
          <w:sz w:val="28"/>
        </w:rPr>
        <w:t>п.Краснозоринский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d20e1ab1-8771-4456-8e22-9864249693d4" w:id="4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4"/>
    </w:p>
    <w:p>
      <w:pPr>
        <w:spacing w:before="0" w:after="0"/>
        <w:ind w:left="120"/>
        <w:jc w:val="left"/>
      </w:pPr>
    </w:p>
    <w:bookmarkStart w:name="block-93192101" w:id="5"/>
    <w:p>
      <w:pPr>
        <w:sectPr>
          <w:pgSz w:w="11906" w:h="16383" w:orient="portrait"/>
        </w:sectPr>
      </w:pPr>
    </w:p>
    <w:bookmarkEnd w:id="5"/>
    <w:bookmarkEnd w:id="0"/>
    <w:bookmarkStart w:name="block-93192112" w:id="6"/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рабочей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программе воспитания.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труду (технологии) направлена на решение системы задач: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гибкости и вариативности мышления, способностей к конструкторской и к изобретательской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готовности участия в трудовых делах школьного коллектива;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труд, технологии, профессии и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ИКТ (с учетом возможностей материально-технической базы образовательной организации).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bookmarkStart w:name="block-93192112" w:id="7"/>
    <w:p>
      <w:pPr>
        <w:sectPr>
          <w:pgSz w:w="11906" w:h="16383" w:orient="portrait"/>
        </w:sectPr>
      </w:pPr>
    </w:p>
    <w:bookmarkEnd w:id="7"/>
    <w:bookmarkEnd w:id="6"/>
    <w:bookmarkStart w:name="block-93192111" w:id="8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СОДЕРЖАНИЕ УЧЕБНОГО ПРЕДМЕТА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Природное и техническое окружение человека.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Традиции и праздники народов России, ремесла, обычаи.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дополнительных отделочных материалов.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Информация. Виды информации.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 (ПРОПЕДЕВТИЧЕСКИЙ УРОВЕНЬ)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 (в пределах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использовать предложенную инструкцию (устную, графическую);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отдельные изделия (конструкции), находить сходство и различия в их устройстве.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информацию (представленную в объяснении учителя или в учебнике), использовать ее в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несложные высказывания, сообщения в устной форме (по содержанию изученных тем).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и удерживать в процессе деятельности предложенную учебную задачу;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несложные действия контроля и оценки по предложенным критериям.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положительное отношение к включению в совместную работу, к простым видам сотрудничества;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дополнительных материалов (например, проволока, пряжа, бусины и другие).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Поиск информации. Интернет как источник информации.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 (в пределах изученного);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соответствии с образцом, устной или письменной инструкцией;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анализа и синтеза, сравнения, группировки с учетом указанных критериев;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строить рассуждения, проводить умозаключения, проверять их в практической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порядок действий при решении учебной (практической) задачи;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решение простых задач в умственной и материализованной формах.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получать информацию из учебника и других дидактических материалов, использовать ее в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принимать учебную задачу;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свою деятельность;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предлагаемый план действий, действовать по плану;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необходимые действия для получения практического результата, планировать работу;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и оценки;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советы, оценку учителя и других обучающихся, стараться учитывать их в работе.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элементарную совместную деятельность в процессе изготовления изделий, осуществлять взаимопомощь;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и внимательное отношение к природе как источнику сырьевых ресурсов и идей для технологий будущего.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рицовки на картоне с помощью канцелярского ножа, выполнение отверстий шилом.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дополнительных материалов. Комбинирование разных материалов в одном изделии.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DVD). Работа с текстовым редактором Microsoft Word или другим.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анализ предложенных образцов с выделением существенных и несущественных признаков;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способы доработки конструкций с учетом предложенных условий;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 воспроизводить простой чертеж (эскиз) развертки изделия;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восстанавливать нарушенную последовательность выполнения изделия.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анализировать и использовать знаково-символические средства представления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информации для создания моделей и макетов изучаемых объектов;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поиск необходимой информации для выполнения учебных заданий с использованием учебной литературы;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монологическое высказывание, владеть диалогической формой коммуникации;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рассуждения в форме связи простых суждений об объекте, его строении, свойствах и способах создания;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предметы рукотворного мира, оценивать их достоинства;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собственное мнение, аргументировать выбор вариантов и способов выполнения задания.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и сохранять учебную задачу, осуществлять поиск средств для ее решения;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волевую саморегуляцию при выполнении задания.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себе партнеров по совместной деятельности не только по симпатии, но и по деловым качествам;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роли лидера, подчиненного, соблюдать равноправие и дружелюбие;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взаимопомощь, проявлять ответственность при выполнении своей части работы.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Технологии, профессии и производства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опасностями (пожарные, космонавты, химики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>
      <w:pPr>
        <w:spacing w:before="0" w:after="0" w:line="26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Технологии ручной обработки материалов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Комбинированное использование разных материалов.</w:t>
      </w:r>
    </w:p>
    <w:p>
      <w:pPr>
        <w:spacing w:before="0" w:after="0" w:line="26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Конструирование и моделирование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требования к техническим устройствам (экологичность, безопасность, эргономичность и другие).</w:t>
      </w:r>
    </w:p>
    <w:p>
      <w:pPr>
        <w:spacing w:before="0" w:after="0" w:line="26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ИКТ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 с доступной информацией в Интернете и на цифровых носителях информации.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PowerPoint или другой.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конструкции предложенных образцов изделий;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простые задачи на преобразование конструкции;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соответствии с инструкцией (устной или письменной);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анализа и синтеза, сравнения, классификации предметов (изделий) с учетом данных критериев;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поиск дополнительной информации по тематике творческих и проектных работ;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рисунки из ресурса компьютера в оформлении изделий и другие;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тексты-рассуждения: раскрывать последовательность операций при работе с разными материалами;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принимать учебную задачу, самостоятельно определять цели учебно-познавательной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практическую работу в соответствии с поставленной целью и выполнять ее в соответствии с планом;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волевую саморегуляцию при выполнении задания.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bookmarkStart w:name="block-93192111" w:id="9"/>
    <w:p>
      <w:pPr>
        <w:sectPr>
          <w:pgSz w:w="11906" w:h="16383" w:orient="portrait"/>
        </w:sectPr>
      </w:pPr>
    </w:p>
    <w:bookmarkEnd w:id="9"/>
    <w:bookmarkEnd w:id="8"/>
    <w:bookmarkStart w:name="block-93192110" w:id="10"/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ТЕХНОЛОГИИ НА УРОВНЕ НАЧАЛЬНОГО ОБЩЕГО ОБРАЗОВАНИЯ</w:t>
      </w:r>
    </w:p>
    <w:p>
      <w:pPr>
        <w:spacing w:before="0" w:after="0"/>
        <w:ind w:left="120"/>
        <w:jc w:val="both"/>
      </w:pPr>
      <w:bookmarkStart w:name="_Toc143620888" w:id="11"/>
      <w:bookmarkEnd w:id="11"/>
    </w:p>
    <w:p>
      <w:pPr>
        <w:spacing w:before="0" w:after="0" w:line="168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группы объектов (изделий), выделять в них общее и различия;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обобщения (технико-технологического и декоративно-художественного характера) по изучаемой тематике;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тексты-описания на основе рассматривания изделий декоративно-прикладного искусства народов России;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последовательность совершаемых действий при создании изделия.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 и самоконтроль: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безопасности труда при выполнении работы;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работу, соотносить свои действия с поставленной целью;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волевую саморегуляцию при выполнении работы.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безопасной работы ножницами, иглой и аккуратной работы с клеем;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оформлять изделия строчкой прямого стежка;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задания с использованием подготовленного плана;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материалы и инструменты по их назначению;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последовательность изготовления несложных изделий: разметка, резание, сборка, отделка;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сушки плоских изделий пресс;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разборные и неразборные конструкции несложных изделий;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элементарное сотрудничество, участвовать в коллективных работах под руководством учителя;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несложные коллективные работы проектного характера;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i w:val="false"/>
          <w:color w:val="000000"/>
          <w:sz w:val="28"/>
        </w:rPr>
        <w:t>2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задания по самостоятельно составленному плану;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биговку;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оформлять изделия и соединять детали освоенными ручными строчками;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отличать макет от модели, строить трехмерный макет из готовой развертки;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изделия из различных материалов по модели, простейшему чертежу или эскизу;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несложные конструкторско-технологические задачи;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работу в малых группах, осуществлять сотрудничество;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профессии людей, работающих в сфере обслуживания.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3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понятий «чертеж развертки», «канцелярский нож», «шило», «искусственный материал»;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и называть линии чертежа (осевая и центровая);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 пользоваться канцелярским ножом, шилом;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рицовку;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соединение деталей и отделку изделия освоенными ручными строчками;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изменять конструкцию изделия по заданным условиям;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соединения и соединительный материал в зависимости от требований конструкции;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назначение основных устройств персонального компьютера для ввода, вывода и обработки информации;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основные правила безопасной работы на компьютере;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4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работать с доступной информацией, работать в программах текстового редактора Word, PowerPoint;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>
      <w:pPr>
        <w:spacing w:before="0" w:after="0"/>
        <w:ind w:left="120"/>
        <w:jc w:val="left"/>
      </w:pPr>
    </w:p>
    <w:bookmarkStart w:name="block-93192110" w:id="12"/>
    <w:p>
      <w:pPr>
        <w:sectPr>
          <w:pgSz w:w="11906" w:h="16383" w:orient="portrait"/>
        </w:sectPr>
      </w:pPr>
    </w:p>
    <w:bookmarkEnd w:id="12"/>
    <w:bookmarkEnd w:id="10"/>
    <w:bookmarkStart w:name="block-93192099" w:id="1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0"/>
        <w:gridCol w:w="2480"/>
        <w:gridCol w:w="1221"/>
        <w:gridCol w:w="2224"/>
        <w:gridCol w:w="2363"/>
        <w:gridCol w:w="1681"/>
        <w:gridCol w:w="2865"/>
      </w:tblGrid>
      <w:tr>
        <w:trPr>
          <w:trHeight w:val="300" w:hRule="atLeast"/>
          <w:trHeight w:val="144" w:hRule="atLeast"/>
        </w:trPr>
        <w:tc>
          <w:tcPr>
            <w:tcW w:w="53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72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материалы. Свойства. Технологии обработки. Способы соединения природных материалов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5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Пластические массы. Свойства. Технология обработки. Получение различных форм деталей изделия из пластилина. Мир профессий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Бумага. Ее основные свойства. Виды бумаги. Мир профессий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Ножницы – режущий инструмент. Резание бумаги и тонкого картона ножницами. Понятие «конструкция». Мир профессий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тканях и нитках. Мир профессий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Варианты строчки прямого стежка (перевивы). Вышивка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5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53"/>
        <w:gridCol w:w="2560"/>
        <w:gridCol w:w="1208"/>
        <w:gridCol w:w="2208"/>
        <w:gridCol w:w="2348"/>
        <w:gridCol w:w="1668"/>
        <w:gridCol w:w="2849"/>
      </w:tblGrid>
      <w:tr>
        <w:trPr>
          <w:trHeight w:val="300" w:hRule="atLeast"/>
          <w:trHeight w:val="144" w:hRule="atLeast"/>
        </w:trPr>
        <w:tc>
          <w:tcPr>
            <w:tcW w:w="52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производства.</w:t>
            </w:r>
          </w:p>
        </w:tc>
      </w:tr>
      <w:tr>
        <w:trPr>
          <w:trHeight w:val="3510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художественной выразительности (композиция, цвет, форма, размер, тон, светотень, симметрия) в работах мастеров. Мир профессий. Мастера и их профессии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материалов. Конструирование и моделирование.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35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Циркуль – чертежный (контрольно-измерительный) инструмент. Разметка круглых деталей циркулем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и неподвижное соединение деталей. Соединение деталей изделия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Машины на службе у человека. Мир профессий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Итоговый контроль за год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2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27"/>
        <w:gridCol w:w="2560"/>
        <w:gridCol w:w="1231"/>
        <w:gridCol w:w="2236"/>
        <w:gridCol w:w="2374"/>
        <w:gridCol w:w="1690"/>
        <w:gridCol w:w="2876"/>
      </w:tblGrid>
      <w:tr>
        <w:trPr>
          <w:trHeight w:val="300" w:hRule="atLeast"/>
          <w:trHeight w:val="144" w:hRule="atLeast"/>
        </w:trPr>
        <w:tc>
          <w:tcPr>
            <w:tcW w:w="4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производства.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</w:t>
            </w:r>
          </w:p>
        </w:tc>
      </w:tr>
      <w:tr>
        <w:trPr>
          <w:trHeight w:val="1770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</w:t>
            </w:r>
          </w:p>
        </w:tc>
      </w:tr>
      <w:tr>
        <w:trPr>
          <w:trHeight w:val="2970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получения объемных рельефных форм и изображений. (технология обработки пластических масс, креповой бумаги, фольги).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 (история швейной машины или другое).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1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Конструирование и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моделирование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изделий из разных материалов, в том числе наборов «Конструктор» по заданным условиям. Мир профессий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Итоговый контроль за год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8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20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97"/>
        <w:gridCol w:w="2880"/>
        <w:gridCol w:w="1177"/>
        <w:gridCol w:w="2172"/>
        <w:gridCol w:w="2315"/>
        <w:gridCol w:w="1640"/>
        <w:gridCol w:w="2813"/>
      </w:tblGrid>
      <w:tr>
        <w:trPr>
          <w:trHeight w:val="300" w:hRule="atLeast"/>
          <w:trHeight w:val="144" w:hRule="atLeast"/>
        </w:trPr>
        <w:tc>
          <w:tcPr>
            <w:tcW w:w="41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Технологии, профессии и производства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Конструирование и моделирование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50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Интерьеры разных времен. Декор интерьера. Мир профессий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одежды и текстильных материалов. Мир профессий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Итоговый контроль за год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3192099" w:id="14"/>
    <w:p>
      <w:pPr>
        <w:sectPr>
          <w:pgSz w:w="16383" w:h="11906" w:orient="landscape"/>
        </w:sectPr>
      </w:pPr>
    </w:p>
    <w:bookmarkEnd w:id="14"/>
    <w:bookmarkEnd w:id="13"/>
    <w:bookmarkStart w:name="block-93192102" w:id="1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2"/>
        <w:gridCol w:w="2720"/>
        <w:gridCol w:w="1190"/>
        <w:gridCol w:w="2189"/>
        <w:gridCol w:w="2330"/>
        <w:gridCol w:w="1794"/>
        <w:gridCol w:w="2829"/>
      </w:tblGrid>
      <w:tr>
        <w:trPr>
          <w:trHeight w:val="300" w:hRule="atLeast"/>
          <w:trHeight w:val="144" w:hRule="atLeast"/>
        </w:trPr>
        <w:tc>
          <w:tcPr>
            <w:tcW w:w="37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вокруг нас (природный и рукотворный)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Техника на службе человека (в воздухе, на земле и на воде)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Традиции и праздники народов России, ремёсла, обычаи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изучаемыми материалами и производствами. Профессии сферы обслуживания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4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Семена разных растений. Составление композиций из семян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Материалы для лепки (пластилин, пластические массы). Свойства пластических масс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Изделие. Основа и детали изделия. Понятие «технология»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27.11.2026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Формообразование деталей изделия из пластилина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Объемная композиция. Групповая творческая работа – проект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Бумага. Ее основные свойства. Виды бумаги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4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Картон. Его основные свойства. Виды картона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Сгибание и складывание бумаги. (Cоставление композиций из несложной сложенной детали)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Режущий инструмент ножницы. Их назначение, конструкция. Правила пользования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Приемы резания ножницами по прямой, кривой и ломаной линиям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Резаная аппликация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Шаблон – приспособление для разметки деталей. Разметка по шаблону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по шаблону и вырезание нескольких деталей из бумаги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Преобразование правильных форм в неправильные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композиций из деталей разных форм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26.03.2027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деталей по шаблону из тонкого картона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тканях и нитках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30.04.2027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прямого стежка, ее варианты – перевивы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21.05.2027 </w:t>
            </w:r>
          </w:p>
        </w:tc>
        <w:tc>
          <w:tcPr>
            <w:tcW w:w="19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5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rPr>
          <w:trHeight w:val="300" w:hRule="atLeast"/>
          <w:trHeight w:val="144" w:hRule="atLeast"/>
        </w:trPr>
        <w:tc>
          <w:tcPr>
            <w:tcW w:w="3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художественной выразительности: цвет, форма, размер. Общее представление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3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6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Чертеж круга. Деление круглых деталей на части. Получение секторов из круга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и соединение деталей. Шарнир. Соединение деталей на шпильку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ниток. Их назначение, использование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косого стежка. Назначение. Безузелковое закрепление нитки на ткани. Зашивания разреза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8"/>
        <w:gridCol w:w="2560"/>
        <w:gridCol w:w="1218"/>
        <w:gridCol w:w="2220"/>
        <w:gridCol w:w="2360"/>
        <w:gridCol w:w="1817"/>
        <w:gridCol w:w="2861"/>
      </w:tblGrid>
      <w:tr>
        <w:trPr>
          <w:trHeight w:val="300" w:hRule="atLeast"/>
          <w:trHeight w:val="144" w:hRule="atLeast"/>
        </w:trPr>
        <w:tc>
          <w:tcPr>
            <w:tcW w:w="39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00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Знакомимся с компьютером. Назначение, основные устройства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80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25.09.2026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02.10.2026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работает скульптор. Скульптуры разных времен и народов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09.10.2026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16.10.2026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23.10.2026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креповой бумаги. Способы получение объемных форм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27.11.2026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8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Оклеивание деталей коробки с крышкой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25.12.2026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15.01.2027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22.01.2027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29.01.2027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26.02.2027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05.03.2027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26.03.2027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Подвижное и неподвижное соединение деталей из деталей наборов конструктора. Профессии технической, инженерной направленности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450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30.04.2027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07.05.2027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21.05.2027 </w:t>
            </w:r>
          </w:p>
        </w:tc>
        <w:tc>
          <w:tcPr>
            <w:tcW w:w="20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3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 деталей объемных изделий. Изменение размеров деталей развертки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мотивы в декоре интерьера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моделирование изделий из различных материалов. Подвижное соединение деталей на проволоку (толстую нитку)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3192102" w:id="16"/>
    <w:p>
      <w:pPr>
        <w:sectPr>
          <w:pgSz w:w="16383" w:h="11906" w:orient="landscape"/>
        </w:sectPr>
      </w:pPr>
    </w:p>
    <w:bookmarkEnd w:id="16"/>
    <w:bookmarkEnd w:id="15"/>
    <w:bookmarkStart w:name="block-93192105" w:id="1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bookmarkStart w:name="fd2563da-70e6-4a8e-9eef-1431331cf80c" w:id="18"/>
      <w:r>
        <w:rPr>
          <w:rFonts w:ascii="Times New Roman" w:hAnsi="Times New Roman"/>
          <w:b w:val="false"/>
          <w:i w:val="false"/>
          <w:color w:val="000000"/>
          <w:sz w:val="28"/>
        </w:rPr>
        <w:t>• Технология: 1-й класс: учебник, 1 класс/ Лутцева Е.А., Зуева Т.П., Акционерное общество «Издательство «Просвещение»</w:t>
      </w:r>
      <w:bookmarkEnd w:id="18"/>
      <w:r>
        <w:rPr>
          <w:sz w:val="28"/>
        </w:rPr>
        <w:br/>
      </w:r>
      <w:bookmarkStart w:name="fd2563da-70e6-4a8e-9eef-1431331cf80c" w:id="19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Технология: 3-й класс: учебник, 3 класс/ Лутцева Е.А., Зуева Т.П., Акционерное общество «Издательство «Просвещение»</w:t>
      </w:r>
      <w:bookmarkEnd w:id="19"/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bookmarkStart w:name="0ffefc5c-f9fc-44a3-a446-5fc8622ad11a" w:id="20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20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  <w:bookmarkStart w:name="111db0ec-8c24-4b78-b09f-eef62a6c6ea2" w:id="2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https://www.klass39.ru/klassnye-resursy/ https://www.uchportal.ru/load/47-2-2 http://school-collection.edu.ru/ </w:t>
      </w:r>
      <w:bookmarkEnd w:id="21"/>
      <w:r>
        <w:rPr>
          <w:sz w:val="28"/>
        </w:rPr>
        <w:br/>
      </w:r>
      <w:bookmarkStart w:name="111db0ec-8c24-4b78-b09f-eef62a6c6ea2" w:id="2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http://um-razum.ru/load/uchebnye_prezentacii/nachalnaja_shkola/18 http://internet.chgk.info/ http://www.vbg.ru/~kvint/im.htm</w:t>
      </w:r>
      <w:bookmarkEnd w:id="22"/>
    </w:p>
    <w:bookmarkStart w:name="block-93192105" w:id="23"/>
    <w:p>
      <w:pPr>
        <w:sectPr>
          <w:pgSz w:w="11906" w:h="16383" w:orient="portrait"/>
        </w:sectPr>
      </w:pPr>
    </w:p>
    <w:bookmarkEnd w:id="23"/>
    <w:bookmarkEnd w:id="17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